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701</w:t>
      </w:r>
    </w:p>
    <w:p>
      <w:pPr>
        <w:spacing w:before="0" w:after="0"/>
        <w:ind w:left="120"/>
        <w:jc w:val="center"/>
      </w:pPr>
      <w:r>
        <w:rPr>
          <w:rFonts w:ascii="Times New Roman" w:hAnsi="Times New Roman"/>
          <w:b w:val="false"/>
          <w:i w:val="false"/>
          <w:color w:val="000000"/>
          <w:sz w:val="21"/>
        </w:rPr>
        <w:t>LICENSURE OF ORTHOTISTS, PROSTHETISTS, AND PEDORTHISTS</w:t>
      </w:r>
    </w:p>
    <w:p>
      <w:pPr>
        <w:spacing w:before="0" w:after="0"/>
        <w:ind w:left="120"/>
        <w:jc w:val="center"/>
      </w:pPr>
      <w:r>
        <w:rPr>
          <w:rFonts w:ascii="Times New Roman" w:hAnsi="Times New Roman"/>
          <w:b w:val="false"/>
          <w:i w:val="false"/>
          <w:color w:val="000000"/>
          <w:sz w:val="14"/>
        </w:rPr>
        <w:t>[Prior to 9/18/24, see Professional Licensure Division[645]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orthotist, prosthetist, or pedorthist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orthotics, prosthetics, or pedorthics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orthotics, prosthetics, or pedorthics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(148F)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submit proof of graduation from an educational program approved by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submit proof of graduation from an educational program approved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701.2(3)</w:t>
      </w:r>
      <w:r>
        <w:rPr>
          <w:rFonts w:ascii="Times New Roman" w:hAnsi="Times New Roman"/>
          <w:b w:val="false"/>
          <w:i w:val="false"/>
          <w:color w:val="000000"/>
          <w:sz w:val="22"/>
        </w:rPr>
        <w:t> </w:t>
      </w:r>
      <w:r>
        <w:rPr>
          <w:rFonts w:ascii="Times New Roman" w:hAnsi="Times New Roman"/>
          <w:b w:val="false"/>
          <w:i w:val="false"/>
          <w:color w:val="000000"/>
          <w:sz w:val="22"/>
        </w:rPr>
        <w:t>Transcripts must be sent directly from the program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701.2(4)</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701.2(6)</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the passing score from the appropriate professional examination is sent directly to the board from the examination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701.2(7)</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provide documentation of successful completion of a residency program accredited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701.2(8)</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provide documentation of successful completion of a qualified clinical experience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(148F)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701.3(1)</w:t>
      </w:r>
      <w:r>
        <w:rPr>
          <w:rFonts w:ascii="Times New Roman" w:hAnsi="Times New Roman"/>
          <w:b w:val="false"/>
          <w:i w:val="false"/>
          <w:color w:val="000000"/>
          <w:sz w:val="22"/>
        </w:rPr>
        <w:t> </w:t>
      </w:r>
      <w:r>
        <w:rPr>
          <w:rFonts w:ascii="Times New Roman" w:hAnsi="Times New Roman"/>
          <w:b w:val="false"/>
          <w:i w:val="false"/>
          <w:color w:val="000000"/>
          <w:sz w:val="22"/>
        </w:rPr>
        <w:t>Prosthetists must have completed and passed the Board of Certification/Accreditation, International (BOC), or American Board for Certification in Orthotics, Prosthetics and Pedorthics, Incorporated (ABC), examination for prosthetists.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701.3(2)</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Orthotists must have completed and passed the BOC or ABC examination for orthotists.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701.3(3)</w:t>
      </w:r>
      <w:r>
        <w:rPr>
          <w:rFonts w:ascii="Times New Roman" w:hAnsi="Times New Roman"/>
          <w:b w:val="false"/>
          <w:i w:val="false"/>
          <w:color w:val="000000"/>
          <w:sz w:val="22"/>
        </w:rPr>
        <w:t> </w:t>
      </w:r>
      <w:r>
        <w:rPr>
          <w:rFonts w:ascii="Times New Roman" w:hAnsi="Times New Roman"/>
          <w:b w:val="false"/>
          <w:i w:val="false"/>
          <w:color w:val="000000"/>
          <w:sz w:val="22"/>
        </w:rPr>
        <w:t xml:space="preserve">Pedorthists must have completed and passed the BOC or ABC examination for pedorthists.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701.3(4)</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ABC or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701.3(5)</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ABC or BOC examination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(148F)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orthotist or prosthetist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the Commission on Accreditation of Allied Health Education Programs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 pedorthist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orthotist, prosthetist, or pedorthist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9">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 xml:space="preserve">(147,148F,149);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prosthetic or orthotic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pedorthic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Submits a copy of the scores from the appropriate professional examination to be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Individuals who were issued their licenses by endorsement within six months of the license renewal date do not need to renew their licenses until the next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orthotics, prosthetics, or pedorthics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481—705.2</w:t>
        </w:r>
      </w:hyperlink>
      <w:r>
        <w:rPr>
          <w:rFonts w:ascii="Times New Roman" w:hAnsi="Times New Roman"/>
          <w:b w:val="false"/>
          <w:i w:val="false"/>
          <w:color w:val="000000"/>
          <w:sz w:val="22"/>
        </w:rPr>
        <w:t>(148F,272C).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701.6(4)</w:t>
      </w:r>
      <w:r>
        <w:rPr>
          <w:rFonts w:ascii="Times New Roman" w:hAnsi="Times New Roman"/>
          <w:b w:val="false"/>
          <w:i w:val="false"/>
          <w:color w:val="000000"/>
          <w:sz w:val="22"/>
        </w:rPr>
        <w:t> </w:t>
      </w:r>
      <w:r>
        <w:rPr>
          <w:rFonts w:ascii="Times New Roman" w:hAnsi="Times New Roman"/>
          <w:b w:val="false"/>
          <w:i w:val="false"/>
          <w:color w:val="000000"/>
          <w:sz w:val="22"/>
        </w:rPr>
        <w:t>Upon receipt of the information required by this rule and the required fee, board staff shall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12">
        <w:r>
          <w:rPr>
            <w:rStyle w:val="Hyperlink"/>
            <w:rFonts w:ascii="Times New Roman" w:hAnsi="Times New Roman"/>
            <w:b w:val="false"/>
            <w:i w:val="false"/>
            <w:color w:val="000000"/>
            <w:sz w:val="22"/>
          </w:rPr>
          <w:t>481—subrule 507.15(7)</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orthotist, prosthetist, or pedorthist in Iowa until the license is reactivated. A licensee who practices as an orthotist, prosthetist, or pedorthist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5">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30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20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60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40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7">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prior to practicing as an orthotist, a prosthetist, or a pedorthist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7987C</w:t>
      </w:r>
      <w:r>
        <w:rPr>
          <w:rFonts w:ascii="Times New Roman" w:hAnsi="Times New Roman"/>
          <w:b w:val="false"/>
          <w:i w:val="false"/>
          <w:color w:val="000000"/>
          <w:sz w:val="21"/>
        </w:rPr>
        <w:t xml:space="preserve"> (Notice ARC 7176C,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1.8.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5.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481.507.15.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481.705.2.pdf" Type="http://schemas.openxmlformats.org/officeDocument/2006/relationships/hyperlink" Id="rId11"/>
    <Relationship TargetMode="External" Target="https://www.legis.iowa.gov/docs/iac/rule/481.507.15.pdf" Type="http://schemas.openxmlformats.org/officeDocument/2006/relationships/hyperlink" Id="rId12"/>
    <Relationship TargetMode="External" Target="https://www.legis.iowa.gov/docs/ico/chapter/147.83.pdf" Type="http://schemas.openxmlformats.org/officeDocument/2006/relationships/hyperlink" Id="rId13"/>
    <Relationship TargetMode="External" Target="https://www.legis.iowa.gov/docs/ico/chapter/147.86.pdf" Type="http://schemas.openxmlformats.org/officeDocument/2006/relationships/hyperlink" Id="rId14"/>
    <Relationship TargetMode="External" Target="https://www.legis.iowa.gov/docs/iac/rule/481.507.15.pdf" Type="http://schemas.openxmlformats.org/officeDocument/2006/relationships/hyperlink" Id="rId15"/>
    <Relationship TargetMode="External" Target="https://www.legis.iowa.gov/docs/iac/rule/481.506.31.pdf" Type="http://schemas.openxmlformats.org/officeDocument/2006/relationships/hyperlink" Id="rId16"/>
    <Relationship TargetMode="External" Target="https://www.legis.iowa.gov/docs/iac/rule/481.701.8.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48F.pdf" Type="http://schemas.openxmlformats.org/officeDocument/2006/relationships/hyperlink" Id="rId20"/>
    <Relationship TargetMode="External" Target="https://www.legis.iowa.gov/docs/ico/chapter/272C.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