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PODIATRY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700</w:t>
      </w:r>
    </w:p>
    <w:p>
      <w:pPr>
        <w:spacing w:before="0" w:after="0"/>
        <w:ind w:left="120"/>
        <w:jc w:val="center"/>
      </w:pPr>
      <w:r>
        <w:rPr>
          <w:rFonts w:ascii="Times New Roman" w:hAnsi="Times New Roman"/>
          <w:b w:val="false"/>
          <w:i w:val="false"/>
          <w:color w:val="000000"/>
          <w:sz w:val="21"/>
        </w:rPr>
        <w:t>LICENSURE OF PODIATRISTS</w:t>
      </w:r>
    </w:p>
    <w:p>
      <w:pPr>
        <w:spacing w:before="0" w:after="0"/>
        <w:ind w:left="120"/>
        <w:jc w:val="center"/>
      </w:pPr>
      <w:r>
        <w:rPr>
          <w:rFonts w:ascii="Times New Roman" w:hAnsi="Times New Roman"/>
          <w:b w:val="false"/>
          <w:i w:val="false"/>
          <w:color w:val="000000"/>
          <w:sz w:val="14"/>
        </w:rPr>
        <w:t>[Prior to 9/18/24, see Professional Licensure Division[645] Ch 220]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481—700.1</w:t>
      </w:r>
      <w:r>
        <w:rPr>
          <w:rFonts w:ascii="Times New Roman" w:hAnsi="Times New Roman"/>
          <w:b/>
          <w:i w:val="false"/>
          <w:color w:val="000000"/>
          <w:sz w:val="22"/>
        </w:rPr>
        <w:t xml:space="preserve">(149)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podiatrist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podiatry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“NBPME” </w:t>
      </w:r>
      <w:r>
        <w:rPr>
          <w:rFonts w:ascii="Times New Roman" w:hAnsi="Times New Roman"/>
          <w:b w:val="false"/>
          <w:i w:val="false"/>
          <w:color w:val="000000"/>
          <w:sz w:val="22"/>
        </w:rPr>
        <w:t>means National Board of Podiatric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481—700.15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podiatry to an applicant who is currently licensed in another state that has a mutual agreement with the Iowa board of podiatry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481—700.2</w:t>
      </w:r>
      <w:r>
        <w:rPr>
          <w:rFonts w:ascii="Times New Roman" w:hAnsi="Times New Roman"/>
          <w:b/>
          <w:i w:val="false"/>
          <w:color w:val="000000"/>
          <w:sz w:val="22"/>
        </w:rPr>
        <w:t xml:space="preserve">(149)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for licensure and pay the nonrefundable licensure fee specified in rule </w:t>
      </w:r>
      <w:hyperlink r:id="rId7">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complete until official copies of academic transcripts are received, verifying graduation from a college of podiatric medicine approved by the Council on Podiatric Medical Education (CPME) of the American Podiatric Medical Association. Transcripts must be sent directly from the college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700.2(3)</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do not need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Retained upon written request of the applicant. The applicant is responsible for requesting that the file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700.2(5)</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700.2(6)</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but before January 1, 2013, shall present documentation of successful completion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700.2(7)</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shall present documentation of successful completion of two years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700.2(8)</w:t>
      </w:r>
      <w:r>
        <w:rPr>
          <w:rFonts w:ascii="Times New Roman" w:hAnsi="Times New Roman"/>
          <w:b w:val="false"/>
          <w:i w:val="false"/>
          <w:color w:val="000000"/>
          <w:sz w:val="22"/>
        </w:rPr>
        <w:t> </w:t>
      </w:r>
      <w:r>
        <w:rPr>
          <w:rFonts w:ascii="Times New Roman" w:hAnsi="Times New Roman"/>
          <w:b w:val="false"/>
          <w:i w:val="false"/>
          <w:color w:val="000000"/>
          <w:sz w:val="22"/>
        </w:rPr>
        <w:t>Passing score reports for Part I, Part II, and Part III of the NBPME examination shall be sent directly from the examination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481—700.3</w:t>
      </w:r>
      <w:r>
        <w:rPr>
          <w:rFonts w:ascii="Times New Roman" w:hAnsi="Times New Roman"/>
          <w:b/>
          <w:i w:val="false"/>
          <w:color w:val="000000"/>
          <w:sz w:val="22"/>
        </w:rPr>
        <w:t xml:space="preserve">(149) </w:t>
      </w:r>
      <w:r>
        <w:rPr>
          <w:rFonts w:ascii="Times New Roman" w:hAnsi="Times New Roman"/>
          <w:b/>
          <w:i w:val="false"/>
          <w:color w:val="000000"/>
          <w:sz w:val="22"/>
        </w:rPr>
        <w:t xml:space="preserve">Written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700.3(1)</w:t>
      </w:r>
      <w:r>
        <w:rPr>
          <w:rFonts w:ascii="Times New Roman" w:hAnsi="Times New Roman"/>
          <w:b w:val="false"/>
          <w:i w:val="false"/>
          <w:color w:val="000000"/>
          <w:sz w:val="22"/>
        </w:rPr>
        <w:t> </w:t>
      </w:r>
      <w:r>
        <w:rPr>
          <w:rFonts w:ascii="Times New Roman" w:hAnsi="Times New Roman"/>
          <w:b w:val="false"/>
          <w:i w:val="false"/>
          <w:color w:val="000000"/>
          <w:sz w:val="22"/>
        </w:rPr>
        <w:t>The examinations required by the board shall be Part I, Part II, and Part III of the NBPME.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examinations;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 reports sent directly to the board from the NBPME.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700.3(3)</w:t>
      </w:r>
      <w:r>
        <w:rPr>
          <w:rFonts w:ascii="Times New Roman" w:hAnsi="Times New Roman"/>
          <w:b w:val="false"/>
          <w:i w:val="false"/>
          <w:color w:val="000000"/>
          <w:sz w:val="22"/>
        </w:rPr>
        <w:t> </w:t>
      </w:r>
      <w:r>
        <w:rPr>
          <w:rFonts w:ascii="Times New Roman" w:hAnsi="Times New Roman"/>
          <w:b w:val="false"/>
          <w:i w:val="false"/>
          <w:color w:val="000000"/>
          <w:sz w:val="22"/>
        </w:rPr>
        <w:t>A passing score as recommended by the administrators of the NBPME examinations shall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481—700.4</w:t>
      </w:r>
      <w:r>
        <w:rPr>
          <w:rFonts w:ascii="Times New Roman" w:hAnsi="Times New Roman"/>
          <w:b/>
          <w:i w:val="false"/>
          <w:color w:val="000000"/>
          <w:sz w:val="22"/>
        </w:rPr>
        <w:t xml:space="preserve">(149)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700.4(1)</w:t>
      </w:r>
      <w:r>
        <w:rPr>
          <w:rFonts w:ascii="Times New Roman" w:hAnsi="Times New Roman"/>
          <w:b w:val="false"/>
          <w:i w:val="false"/>
          <w:color w:val="000000"/>
          <w:sz w:val="22"/>
        </w:rPr>
        <w:t> </w:t>
      </w:r>
      <w:r>
        <w:rPr>
          <w:rFonts w:ascii="Times New Roman" w:hAnsi="Times New Roman"/>
          <w:b w:val="false"/>
          <w:i w:val="false"/>
          <w:color w:val="000000"/>
          <w:sz w:val="22"/>
        </w:rPr>
        <w:t>A new applicant for permanent or temporary licensure to practice as a podiatrist shall present official copies of academic transcripts, verifying graduation from a college of podiatric medicine approved by the CPME of the American Podiatric Medical Association. Transcripts must be sent directly from the college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700.4(2)</w:t>
      </w:r>
      <w:r>
        <w:rPr>
          <w:rFonts w:ascii="Times New Roman" w:hAnsi="Times New Roman"/>
          <w:b w:val="false"/>
          <w:i w:val="false"/>
          <w:color w:val="000000"/>
          <w:sz w:val="22"/>
        </w:rPr>
        <w:t> </w:t>
      </w:r>
      <w:r>
        <w:rPr>
          <w:rFonts w:ascii="Times New Roman" w:hAnsi="Times New Roman"/>
          <w:b w:val="false"/>
          <w:i w:val="false"/>
          <w:color w:val="000000"/>
          <w:sz w:val="22"/>
        </w:rPr>
        <w:t>Foreign-trained podiatrists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International Education Research Foundation, Inc., Credentials Evaluation Service, P.O. Box 3665, Culver City, CA 90231-3665, telephone 310.258.9451, website </w:t>
      </w:r>
      <w:hyperlink r:id="rId8">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9">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or International Credentialing Associates, Inc., 7245 Bryan Dairy Road, Bryan Dairy Business Park II, Largo, FL 33777, telephone 727.549.8555. The professional curriculum must be equivalent to that stated in these rules. The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notarized copy of the certificate or diploma awarded to the applicant from a podiatry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481—700.5</w:t>
      </w:r>
      <w:r>
        <w:rPr>
          <w:rFonts w:ascii="Times New Roman" w:hAnsi="Times New Roman"/>
          <w:b/>
          <w:i w:val="false"/>
          <w:color w:val="000000"/>
          <w:sz w:val="22"/>
        </w:rPr>
        <w:t xml:space="preserve">(149) </w:t>
      </w:r>
      <w:r>
        <w:rPr>
          <w:rFonts w:ascii="Times New Roman" w:hAnsi="Times New Roman"/>
          <w:b/>
          <w:i w:val="false"/>
          <w:color w:val="000000"/>
          <w:sz w:val="22"/>
        </w:rPr>
        <w:t xml:space="preserve">Title designations. </w:t>
      </w:r>
      <w:r>
        <w:rPr>
          <w:rFonts w:ascii="Times New Roman" w:hAnsi="Times New Roman"/>
          <w:b w:val="false"/>
          <w:i w:val="false"/>
          <w:color w:val="000000"/>
          <w:sz w:val="22"/>
        </w:rPr>
        <w:t>A podiatrist may use the prefix “Doctor” but shall add after the person’s name the word “Podiatrist” or “DPM.”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481—700.6</w:t>
      </w:r>
      <w:r>
        <w:rPr>
          <w:rFonts w:ascii="Times New Roman" w:hAnsi="Times New Roman"/>
          <w:b/>
          <w:i w:val="false"/>
          <w:color w:val="000000"/>
          <w:sz w:val="22"/>
        </w:rPr>
        <w:t xml:space="preserve">(147,149) </w:t>
      </w:r>
      <w:r>
        <w:rPr>
          <w:rFonts w:ascii="Times New Roman" w:hAnsi="Times New Roman"/>
          <w:b/>
          <w:i w:val="false"/>
          <w:color w:val="000000"/>
          <w:sz w:val="22"/>
        </w:rPr>
        <w:t xml:space="preserve">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up to one year and may be annually renewed at the discretion of the board. Temporary licenses will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700.6(2)</w:t>
      </w:r>
      <w:r>
        <w:rPr>
          <w:rFonts w:ascii="Times New Roman" w:hAnsi="Times New Roman"/>
          <w:b w:val="false"/>
          <w:i w:val="false"/>
          <w:color w:val="000000"/>
          <w:sz w:val="22"/>
        </w:rPr>
        <w:t> </w:t>
      </w:r>
      <w:r>
        <w:rPr>
          <w:rFonts w:ascii="Times New Roman" w:hAnsi="Times New Roman"/>
          <w:b w:val="false"/>
          <w:i w:val="false"/>
          <w:color w:val="000000"/>
          <w:sz w:val="22"/>
        </w:rPr>
        <w:t>Each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0">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official copies of academic transcripts sent directly to the board of podiatry from a college of podiatric medicine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that passing score reports of the NBPME examination Part I and Part II be sent directly to the board of podiatry from the National Board of Podiatric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Furnish an affidavit by the institution director or dean of an approved podiatric college attesting that the applicant has been accepted into a residency program in this state that is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700.6(4)</w:t>
      </w:r>
      <w:r>
        <w:rPr>
          <w:rFonts w:ascii="Times New Roman" w:hAnsi="Times New Roman"/>
          <w:b w:val="false"/>
          <w:i w:val="false"/>
          <w:color w:val="000000"/>
          <w:sz w:val="22"/>
        </w:rPr>
        <w:t> </w:t>
      </w:r>
      <w:r>
        <w:rPr>
          <w:rFonts w:ascii="Times New Roman" w:hAnsi="Times New Roman"/>
          <w:b w:val="false"/>
          <w:i w:val="false"/>
          <w:color w:val="000000"/>
          <w:sz w:val="22"/>
        </w:rPr>
        <w:t>The ultimate decision to issue a temporary license resides with the board, and a temporary license shall be surrendered if the reason for issuance ceases to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481—700.7</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podiatrist under the laws of another jurisdiction may file an application for licensure by endorsement with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online application for licensure and pays the nonrefundable licensure fee specified in rule </w:t>
      </w:r>
      <w:hyperlink r:id="rId11">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board with official copies of academic transcripts, verifying graduation from a college of podiatric medicine approved by the CPME of the American Podiatric Medical Association. Transcripts must be sent directly from the school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700.7(2)</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the passing score reports for Part I and Part II of the NBPME examination. 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700.7(3)</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passing score reports for Part III of the NBPME examination. An applicant who passed the Part III NBPME examination more than three years prior to the date of application in Iowa must submit proof of podiatry practice for one of the last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700.7(4)</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must present documentation of successful completion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481—700.8</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podiatry begins on July 1 of an even-numbered year and ends on June 30 of the next even-numbered year.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individual’s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and who is seeking renewal for the first time shall present documentation of successful completion of a residency program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700.8(4)</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481—702.2</w:t>
        </w:r>
      </w:hyperlink>
      <w:r>
        <w:rPr>
          <w:rFonts w:ascii="Times New Roman" w:hAnsi="Times New Roman"/>
          <w:b w:val="false"/>
          <w:i w:val="false"/>
          <w:color w:val="000000"/>
          <w:sz w:val="22"/>
        </w:rPr>
        <w:t xml:space="preserve">(149,272C) and the mandatory reporting requirements of </w:t>
      </w:r>
      <w:hyperlink r:id="rId14">
        <w:r>
          <w:rPr>
            <w:rStyle w:val="Hyperlink"/>
            <w:rFonts w:ascii="Times New Roman" w:hAnsi="Times New Roman"/>
            <w:b w:val="false"/>
            <w:i w:val="false"/>
            <w:color w:val="000000"/>
            <w:sz w:val="22"/>
          </w:rPr>
          <w:t>subrule 700.9(4)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700.8(5)</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indicate on the renewal application completion of two hours of training in child abuse identification and reporting in the previous five years or condition(s) for waiver of this requirement as identified in </w:t>
      </w:r>
      <w:hyperlink r:id="rId15">
        <w:r>
          <w:rPr>
            <w:rStyle w:val="Hyperlink"/>
            <w:rFonts w:ascii="Times New Roman" w:hAnsi="Times New Roman"/>
            <w:b w:val="false"/>
            <w:i w:val="false"/>
            <w:color w:val="000000"/>
            <w:sz w:val="22"/>
          </w:rPr>
          <w:t>paragraph 700.8(5)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complete the applicable department of health and human services training related to the identification and reporting of child and dependent adult abuse as required by Iowa Code section </w:t>
      </w:r>
      <w:hyperlink r:id="rId16">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700.8(5)</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700.8(7)</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700.8(8)</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8">
        <w:r>
          <w:rPr>
            <w:rStyle w:val="Hyperlink"/>
            <w:rFonts w:ascii="Times New Roman" w:hAnsi="Times New Roman"/>
            <w:b w:val="false"/>
            <w:i w:val="false"/>
            <w:color w:val="000000"/>
            <w:sz w:val="22"/>
          </w:rPr>
          <w:t>481—subrule 507.15(3)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700.8(9)</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podiatrist in Iowa until the license is reactivated. A licensee who practices as a podiatrist in the state of Iowa with an inactive license may be subject to disciplinary action by the board, injunctive action pursuant to Iowa Code section </w:t>
      </w:r>
      <w:hyperlink r:id="rId1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an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21">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podiatrist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80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w:t>
      </w:r>
      <w:hyperlink r:id="rId2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must apply for and be granted reactivation of the license in accordance with rule </w:t>
      </w:r>
      <w:hyperlink r:id="rId23">
        <w:r>
          <w:rPr>
            <w:rStyle w:val="Hyperlink"/>
            <w:rFonts w:ascii="Times New Roman" w:hAnsi="Times New Roman"/>
            <w:b w:val="false"/>
            <w:i w:val="false"/>
            <w:color w:val="000000"/>
            <w:sz w:val="22"/>
          </w:rPr>
          <w:t>481—700.15</w:t>
        </w:r>
      </w:hyperlink>
      <w:r>
        <w:rPr>
          <w:rFonts w:ascii="Times New Roman" w:hAnsi="Times New Roman"/>
          <w:b w:val="false"/>
          <w:i w:val="false"/>
          <w:color w:val="000000"/>
          <w:sz w:val="22"/>
        </w:rPr>
        <w:t>(17A,147,272C) prior to practicing as a podiatrist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July 1, 1952]</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5/12/78, Notice 11/16/77—published 5/31/78, effective 7/5/78]</w:t>
      </w:r>
    </w:p>
    <w:p>
      <w:pPr>
        <w:spacing w:before="0" w:after="0"/>
        <w:ind w:left="120"/>
        <w:jc w:val="center"/>
      </w:pPr>
      <w:r>
        <w:rPr>
          <w:rFonts w:ascii="Times New Roman" w:hAnsi="Times New Roman"/>
          <w:b w:val="false"/>
          <w:i w:val="false"/>
          <w:color w:val="000000"/>
          <w:sz w:val="21"/>
        </w:rPr>
        <w:t>[Filed 1/18/79, Notice 10/18/78—published 2/7/79, effective 4/1/79]</w:t>
      </w:r>
    </w:p>
    <w:p>
      <w:pPr>
        <w:spacing w:before="0" w:after="0"/>
        <w:ind w:left="120"/>
        <w:jc w:val="center"/>
      </w:pPr>
      <w:r>
        <w:rPr>
          <w:rFonts w:ascii="Times New Roman" w:hAnsi="Times New Roman"/>
          <w:b w:val="false"/>
          <w:i w:val="false"/>
          <w:color w:val="000000"/>
          <w:sz w:val="21"/>
        </w:rPr>
        <w:t>[Filed 3/18/82, Notice 1/20/82—published 4/14/82, effective 5/19/82]</w:t>
      </w:r>
    </w:p>
    <w:p>
      <w:pPr>
        <w:spacing w:before="0" w:after="0"/>
        <w:ind w:left="120"/>
        <w:jc w:val="center"/>
      </w:pPr>
      <w:r>
        <w:rPr>
          <w:rFonts w:ascii="Times New Roman" w:hAnsi="Times New Roman"/>
          <w:b w:val="false"/>
          <w:i w:val="false"/>
          <w:color w:val="000000"/>
          <w:sz w:val="21"/>
        </w:rPr>
        <w:t>[Filed 7/29/82, Notice 6/23/82—published 8/18/82, effective 9/22/82]</w:t>
      </w:r>
    </w:p>
    <w:p>
      <w:pPr>
        <w:spacing w:before="0" w:after="0"/>
        <w:ind w:left="120"/>
        <w:jc w:val="center"/>
      </w:pPr>
      <w:r>
        <w:rPr>
          <w:rFonts w:ascii="Times New Roman" w:hAnsi="Times New Roman"/>
          <w:b w:val="false"/>
          <w:i w:val="false"/>
          <w:color w:val="000000"/>
          <w:sz w:val="21"/>
        </w:rPr>
        <w:t>[Filed 11/30/83, Notice 9/14/83—published 12/21/83, effective 1/26/84]</w:t>
      </w:r>
    </w:p>
    <w:p>
      <w:pPr>
        <w:spacing w:before="0" w:after="0"/>
        <w:ind w:left="120"/>
        <w:jc w:val="center"/>
      </w:pPr>
      <w:r>
        <w:rPr>
          <w:rFonts w:ascii="Times New Roman" w:hAnsi="Times New Roman"/>
          <w:b w:val="false"/>
          <w:i w:val="false"/>
          <w:color w:val="000000"/>
          <w:sz w:val="21"/>
        </w:rPr>
        <w:t>[Filed emergency 5/18/84—published 6/6/84, effective 5/18/84]</w:t>
      </w:r>
    </w:p>
    <w:p>
      <w:pPr>
        <w:spacing w:before="0" w:after="0"/>
        <w:ind w:left="120"/>
        <w:jc w:val="center"/>
      </w:pPr>
      <w:r>
        <w:rPr>
          <w:rFonts w:ascii="Times New Roman" w:hAnsi="Times New Roman"/>
          <w:b w:val="false"/>
          <w:i w:val="false"/>
          <w:color w:val="000000"/>
          <w:sz w:val="21"/>
        </w:rPr>
        <w:t>[Filed 8/10/84, Notice 6/6/84—published 8/29/84, effective 10/3/84]</w:t>
      </w:r>
    </w:p>
    <w:p>
      <w:pPr>
        <w:spacing w:before="0" w:after="0"/>
        <w:ind w:left="120"/>
        <w:jc w:val="center"/>
      </w:pPr>
      <w:r>
        <w:rPr>
          <w:rFonts w:ascii="Times New Roman" w:hAnsi="Times New Roman"/>
          <w:b w:val="false"/>
          <w:i w:val="false"/>
          <w:color w:val="000000"/>
          <w:sz w:val="21"/>
        </w:rPr>
        <w:t>[Filed 11/15/84, Notice 8/29/84—published 12/5/84, effective 1/9/85]</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6/23/89, Notice 4/19/89—published 7/12/89, effective 8/16/89]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6/22/90, Notice 4/4/90—published 7/11/90, effective 8/15/90]</w:t>
      </w:r>
    </w:p>
    <w:p>
      <w:pPr>
        <w:spacing w:before="0" w:after="0"/>
        <w:ind w:left="120"/>
        <w:jc w:val="center"/>
      </w:pPr>
      <w:r>
        <w:rPr>
          <w:rFonts w:ascii="Times New Roman" w:hAnsi="Times New Roman"/>
          <w:b w:val="false"/>
          <w:i w:val="false"/>
          <w:color w:val="000000"/>
          <w:sz w:val="21"/>
        </w:rPr>
        <w:t>[Filed 11/22/92, Notice 8/7/91—published 12/11/91, effective 1/15/92]</w:t>
      </w:r>
    </w:p>
    <w:p>
      <w:pPr>
        <w:spacing w:before="0" w:after="0"/>
        <w:ind w:left="120"/>
        <w:jc w:val="center"/>
      </w:pPr>
      <w:r>
        <w:rPr>
          <w:rFonts w:ascii="Times New Roman" w:hAnsi="Times New Roman"/>
          <w:b w:val="false"/>
          <w:i w:val="false"/>
          <w:color w:val="000000"/>
          <w:sz w:val="21"/>
        </w:rPr>
        <w:t>[Filed 3/13/92, Notice 12/25/91—published 4/1/92, effective 5/6/92]</w:t>
      </w:r>
    </w:p>
    <w:p>
      <w:pPr>
        <w:spacing w:before="0" w:after="0"/>
        <w:ind w:left="120"/>
        <w:jc w:val="center"/>
      </w:pPr>
      <w:r>
        <w:rPr>
          <w:rFonts w:ascii="Times New Roman" w:hAnsi="Times New Roman"/>
          <w:b w:val="false"/>
          <w:i w:val="false"/>
          <w:color w:val="000000"/>
          <w:sz w:val="21"/>
        </w:rPr>
        <w:t>[Filed 11/20/92, Notice 9/30/92—published 12/9/92, effective 1/13/93]</w:t>
      </w:r>
    </w:p>
    <w:p>
      <w:pPr>
        <w:spacing w:before="0" w:after="0"/>
        <w:ind w:left="120"/>
        <w:jc w:val="center"/>
      </w:pPr>
      <w:r>
        <w:rPr>
          <w:rFonts w:ascii="Times New Roman" w:hAnsi="Times New Roman"/>
          <w:b w:val="false"/>
          <w:i w:val="false"/>
          <w:color w:val="000000"/>
          <w:sz w:val="21"/>
        </w:rPr>
        <w:t>[Filed 4/23/93, Notice 12/9/92—published 5/12/93, effective 6/16/93]</w:t>
      </w:r>
    </w:p>
    <w:p>
      <w:pPr>
        <w:spacing w:before="0" w:after="0"/>
        <w:ind w:left="120"/>
        <w:jc w:val="center"/>
      </w:pPr>
      <w:r>
        <w:rPr>
          <w:rFonts w:ascii="Times New Roman" w:hAnsi="Times New Roman"/>
          <w:b w:val="false"/>
          <w:i w:val="false"/>
          <w:color w:val="000000"/>
          <w:sz w:val="21"/>
        </w:rPr>
        <w:t>[Filed 2/25/94, Notice 11/10/93—published 3/16/94, effective 4/20/94]</w:t>
      </w:r>
    </w:p>
    <w:p>
      <w:pPr>
        <w:spacing w:before="0" w:after="0"/>
        <w:ind w:left="120"/>
        <w:jc w:val="center"/>
      </w:pPr>
      <w:r>
        <w:rPr>
          <w:rFonts w:ascii="Times New Roman" w:hAnsi="Times New Roman"/>
          <w:b w:val="false"/>
          <w:i w:val="false"/>
          <w:color w:val="000000"/>
          <w:sz w:val="21"/>
        </w:rPr>
        <w:t>[Filed 12/15/94, Notice 8/17/94—published 1/4/95, effective 2/8/95]</w:t>
      </w:r>
    </w:p>
    <w:p>
      <w:pPr>
        <w:spacing w:before="0" w:after="0"/>
        <w:ind w:left="120"/>
        <w:jc w:val="center"/>
      </w:pPr>
      <w:r>
        <w:rPr>
          <w:rFonts w:ascii="Times New Roman" w:hAnsi="Times New Roman"/>
          <w:b w:val="false"/>
          <w:i w:val="false"/>
          <w:color w:val="000000"/>
          <w:sz w:val="21"/>
        </w:rPr>
        <w:t>[Filed 4/19/95, Notice 2/15/95—published 5/10/95, effective 6/14/95]</w:t>
      </w:r>
    </w:p>
    <w:p>
      <w:pPr>
        <w:spacing w:before="0" w:after="0"/>
        <w:ind w:left="120"/>
        <w:jc w:val="center"/>
      </w:pPr>
      <w:r>
        <w:rPr>
          <w:rFonts w:ascii="Times New Roman" w:hAnsi="Times New Roman"/>
          <w:b w:val="false"/>
          <w:i w:val="false"/>
          <w:color w:val="000000"/>
          <w:sz w:val="21"/>
        </w:rPr>
        <w:t>[Filed 7/14/95, Notice 5/10/95—published 8/2/95, effective 9/6/95]</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5/28/99, Notice 2/24/99—published 6/16/99, effective 7/21/99]</w:t>
      </w:r>
    </w:p>
    <w:p>
      <w:pPr>
        <w:spacing w:before="0" w:after="0"/>
        <w:ind w:left="120"/>
        <w:jc w:val="center"/>
      </w:pPr>
      <w:r>
        <w:rPr>
          <w:rFonts w:ascii="Times New Roman" w:hAnsi="Times New Roman"/>
          <w:b w:val="false"/>
          <w:i w:val="false"/>
          <w:color w:val="000000"/>
          <w:sz w:val="21"/>
        </w:rPr>
        <w:t>[Filed 7/9/99, Notice 4/7/99—published 7/28/99, effective 9/1/99]</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1/15/03, Notice 10/30/02—published 2/5/03, effective 3/12/03]</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8028B</w:t>
      </w:r>
      <w:r>
        <w:rPr>
          <w:rFonts w:ascii="Times New Roman" w:hAnsi="Times New Roman"/>
          <w:b w:val="false"/>
          <w:i w:val="false"/>
          <w:color w:val="000000"/>
          <w:sz w:val="21"/>
        </w:rPr>
        <w:t xml:space="preserve"> (Notice ARC 7779B, IAB 5/20/09)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9509B</w:t>
      </w:r>
      <w:r>
        <w:rPr>
          <w:rFonts w:ascii="Times New Roman" w:hAnsi="Times New Roman"/>
          <w:b w:val="false"/>
          <w:i w:val="false"/>
          <w:color w:val="000000"/>
          <w:sz w:val="21"/>
        </w:rPr>
        <w:t xml:space="preserve"> (Notice ARC 9401B, IAB 3/9/11)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0939C</w:t>
      </w:r>
      <w:r>
        <w:rPr>
          <w:rFonts w:ascii="Times New Roman" w:hAnsi="Times New Roman"/>
          <w:b w:val="false"/>
          <w:i w:val="false"/>
          <w:color w:val="000000"/>
          <w:sz w:val="21"/>
        </w:rPr>
        <w:t xml:space="preserve"> (Notice ARC 0555C, IAB 1/9/13)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5768C</w:t>
      </w:r>
      <w:r>
        <w:rPr>
          <w:rFonts w:ascii="Times New Roman" w:hAnsi="Times New Roman"/>
          <w:b w:val="false"/>
          <w:i w:val="false"/>
          <w:color w:val="000000"/>
          <w:sz w:val="21"/>
        </w:rPr>
        <w:t xml:space="preserve"> (Notice ARC 5444C,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6994C</w:t>
      </w:r>
      <w:r>
        <w:rPr>
          <w:rFonts w:ascii="Times New Roman" w:hAnsi="Times New Roman"/>
          <w:b w:val="false"/>
          <w:i w:val="false"/>
          <w:color w:val="000000"/>
          <w:sz w:val="21"/>
        </w:rPr>
        <w:t xml:space="preserve"> (Notice ARC 6653C,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7986C</w:t>
      </w:r>
      <w:r>
        <w:rPr>
          <w:rFonts w:ascii="Times New Roman" w:hAnsi="Times New Roman"/>
          <w:b w:val="false"/>
          <w:i w:val="false"/>
          <w:color w:val="000000"/>
          <w:sz w:val="21"/>
        </w:rPr>
        <w:t xml:space="preserve"> (Notice ARC 7175C,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00.15.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5.pdf" Type="http://schemas.openxmlformats.org/officeDocument/2006/relationships/hyperlink" Id="rId7"/>
    <Relationship TargetMode="External" Target="http://www.ierf.org" Type="http://schemas.openxmlformats.org/officeDocument/2006/relationships/hyperlink" Id="rId8"/>
    <Relationship TargetMode="External" Target="mailto:info@ierf.org" Type="http://schemas.openxmlformats.org/officeDocument/2006/relationships/hyperlink" Id="rId9"/>
    <Relationship TargetMode="External" Target="https://www.legis.iowa.gov/docs/iac/rule/481.507.15.pdf" Type="http://schemas.openxmlformats.org/officeDocument/2006/relationships/hyperlink" Id="rId10"/>
    <Relationship TargetMode="External" Target="https://www.legis.iowa.gov/docs/iac/rule/481.507.15.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702.2.pdf" Type="http://schemas.openxmlformats.org/officeDocument/2006/relationships/hyperlink" Id="rId13"/>
    <Relationship TargetMode="External" Target="https://www.legis.iowa.gov/docs/iac/rule/645.220.9.pdf" Type="http://schemas.openxmlformats.org/officeDocument/2006/relationships/hyperlink" Id="rId14"/>
    <Relationship TargetMode="External" Target="https://www.legis.iowa.gov/docs/iac/rule/645.220.8.pdf" Type="http://schemas.openxmlformats.org/officeDocument/2006/relationships/hyperlink" Id="rId15"/>
    <Relationship TargetMode="External" Target="https://www.legis.iowa.gov/docs/ico/chapter/232.69.pdf" Type="http://schemas.openxmlformats.org/officeDocument/2006/relationships/hyperlink" Id="rId16"/>
    <Relationship TargetMode="External" Target="https://www.legis.iowa.gov/docs/iac/chapter/481.500.pdf" Type="http://schemas.openxmlformats.org/officeDocument/2006/relationships/hyperlink" Id="rId17"/>
    <Relationship TargetMode="External" Target="https://www.legis.iowa.gov/docs/iac/rule/481.507.15.pdf" Type="http://schemas.openxmlformats.org/officeDocument/2006/relationships/hyperlink" Id="rId18"/>
    <Relationship TargetMode="External" Target="https://www.legis.iowa.gov/docs/ico/chapter/147.83.pdf" Type="http://schemas.openxmlformats.org/officeDocument/2006/relationships/hyperlink" Id="rId19"/>
    <Relationship TargetMode="External" Target="https://www.legis.iowa.gov/docs/ico/chapter/147.86.pdf" Type="http://schemas.openxmlformats.org/officeDocument/2006/relationships/hyperlink" Id="rId20"/>
    <Relationship TargetMode="External" Target="https://www.legis.iowa.gov/docs/iac/rule/481.507.15.pdf" Type="http://schemas.openxmlformats.org/officeDocument/2006/relationships/hyperlink" Id="rId21"/>
    <Relationship TargetMode="External" Target="https://www.legis.iowa.gov/docs/iac/chapter/481.506.pdf" Type="http://schemas.openxmlformats.org/officeDocument/2006/relationships/hyperlink" Id="rId22"/>
    <Relationship TargetMode="External" Target="https://www.legis.iowa.gov/docs/iac/rule/481.700.1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49.pdf" Type="http://schemas.openxmlformats.org/officeDocument/2006/relationships/hyperlink" Id="rId26"/>
    <Relationship TargetMode="External" Target="https://www.legis.iowa.gov/docs/ico/chapter/272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