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581</w:t>
      </w:r>
    </w:p>
    <w:p>
      <w:pPr>
        <w:spacing w:before="0" w:after="0"/>
        <w:ind w:left="120"/>
        <w:jc w:val="center"/>
      </w:pPr>
      <w:r>
        <w:rPr>
          <w:rFonts w:ascii="Times New Roman" w:hAnsi="Times New Roman"/>
          <w:b w:val="false"/>
          <w:i w:val="false"/>
          <w:color w:val="000000"/>
          <w:sz w:val="21"/>
        </w:rPr>
        <w:t>DENTAL BOARD DISCIPLINE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481—581.1</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Authority and methods of 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has the authority to impose discipline pursuant to Iowa Code title IV, Iowa Code chapter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Iowa Code sections </w:t>
      </w:r>
      <w:hyperlink r:id="rId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and the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impose one or more methods of disciplinary action in accordance with Iowa Code sections </w:t>
      </w:r>
      <w:hyperlink r:id="rId8">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481—581.2</w:t>
      </w:r>
      <w:r>
        <w:rPr>
          <w:rFonts w:ascii="Times New Roman" w:hAnsi="Times New Roman"/>
          <w:b/>
          <w:i w:val="false"/>
          <w:color w:val="000000"/>
          <w:sz w:val="22"/>
        </w:rPr>
        <w:t xml:space="preserve">(153,272C) </w:t>
      </w:r>
      <w:r>
        <w:rPr>
          <w:rFonts w:ascii="Times New Roman" w:hAnsi="Times New Roman"/>
          <w:b/>
          <w:i w:val="false"/>
          <w:color w:val="000000"/>
          <w:sz w:val="22"/>
        </w:rPr>
        <w:t xml:space="preserve">Discretion of the board. </w:t>
      </w:r>
      <w:r>
        <w:rPr>
          <w:rFonts w:ascii="Times New Roman" w:hAnsi="Times New Roman"/>
          <w:b w:val="false"/>
          <w:i w:val="false"/>
          <w:color w:val="000000"/>
          <w:sz w:val="22"/>
        </w:rPr>
        <w:t xml:space="preserve">The board may consider the following factors in determining the nature and severity of the disciplinary action to be imposed in accordance with Iowa Code section </w:t>
      </w:r>
      <w:hyperlink r:id="rId10">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seriousness of the violation as it relates to ensuring the citizens of this state a high standard of professional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circumstances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 or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481—581.3</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Violations of the provisions of Iowa Code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12">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other applicable sections of Iowa law shall constitute grounds for the imposition by the board of disciplinary action pursuant to rule </w:t>
      </w:r>
      <w:hyperlink r:id="rId16">
        <w:r>
          <w:rPr>
            <w:rStyle w:val="Hyperlink"/>
            <w:rFonts w:ascii="Times New Roman" w:hAnsi="Times New Roman"/>
            <w:b w:val="false"/>
            <w:i w:val="false"/>
            <w:color w:val="000000"/>
            <w:sz w:val="22"/>
          </w:rPr>
          <w:t>481—581.1</w:t>
        </w:r>
      </w:hyperlink>
      <w:r>
        <w:rPr>
          <w:rFonts w:ascii="Times New Roman" w:hAnsi="Times New Roman"/>
          <w:b w:val="false"/>
          <w:i w:val="false"/>
          <w:color w:val="000000"/>
          <w:sz w:val="22"/>
        </w:rPr>
        <w:t xml:space="preserve">(147,153,272C). This rule is not subject to waiver pursuant to </w:t>
      </w:r>
      <w:hyperlink r:id="rId1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related to notification, compliance and other state laws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w:t>
      </w:r>
      <w:hyperlink r:id="rId18">
        <w:r>
          <w:rPr>
            <w:rStyle w:val="Hyperlink"/>
            <w:rFonts w:ascii="Times New Roman" w:hAnsi="Times New Roman"/>
            <w:b w:val="false"/>
            <w:i w:val="false"/>
            <w:color w:val="000000"/>
            <w:sz w:val="22"/>
          </w:rPr>
          <w:t>481—Chapter 574</w:t>
        </w:r>
      </w:hyperlink>
      <w:r>
        <w:rPr>
          <w:rFonts w:ascii="Times New Roman" w:hAnsi="Times New Roman"/>
          <w:b w:val="false"/>
          <w:i w:val="false"/>
          <w:color w:val="000000"/>
          <w:sz w:val="22"/>
        </w:rPr>
        <w:t>,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preserve the confidentiality of patient information or accessing any confidential patient information without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of dentistry, dental hygiene or dental assisting beyond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Delegation of any acts to any licensee, registrant or qualified person that are beyond the training or education of the licensee, registrant or qualified person, or that are otherwise prohibited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requirements related to prescribing, administering or dispensing any drug pursuant to Iowa Code chapter </w:t>
      </w:r>
      <w:hyperlink r:id="rId1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the provisions of Iowa Code chapter </w:t>
      </w:r>
      <w:hyperlink r:id="rId2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that are applicable to the practice of dentistry, and </w:t>
      </w:r>
      <w:hyperlink r:id="rId21">
        <w:r>
          <w:rPr>
            <w:rStyle w:val="Hyperlink"/>
            <w:rFonts w:ascii="Times New Roman" w:hAnsi="Times New Roman"/>
            <w:b w:val="false"/>
            <w:i w:val="false"/>
            <w:color w:val="000000"/>
            <w:sz w:val="22"/>
          </w:rPr>
          <w:t>481—Chapter 578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or a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Actions that are abusive, coercive, intimidating, harassing, untruthful or threatening in the practice of dentistry;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581.3(2)</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related to infection control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maintain adequate safety and sanitary conditions for a dental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standard precautions for preventing and controlling infectious diseases and managing personnel health and safety concerns related to infection control, as required or recommended for dentistry by the Centers for Disease Control and Prevention of the United States Department of Health and Human Services and the Iowa occupational safety and health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581.3(3)</w:t>
      </w:r>
      <w:r>
        <w:rPr>
          <w:rFonts w:ascii="Times New Roman" w:hAnsi="Times New Roman"/>
          <w:b w:val="false"/>
          <w:i w:val="false"/>
          <w:color w:val="000000"/>
          <w:sz w:val="22"/>
        </w:rPr>
        <w:t> </w:t>
      </w:r>
      <w:r>
        <w:rPr>
          <w:rFonts w:ascii="Times New Roman" w:hAnsi="Times New Roman"/>
          <w:b w:val="false"/>
          <w:i w:val="false"/>
          <w:color w:val="000000"/>
          <w:sz w:val="22"/>
        </w:rPr>
        <w:t>Violations related to continuing education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during a continuing education audit, or failure to submit verification of continuing education requirements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required continuing education hours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581.3(4)</w:t>
      </w:r>
      <w:r>
        <w:rPr>
          <w:rFonts w:ascii="Times New Roman" w:hAnsi="Times New Roman"/>
          <w:b w:val="false"/>
          <w:i w:val="false"/>
          <w:color w:val="000000"/>
          <w:sz w:val="22"/>
        </w:rPr>
        <w:t> </w:t>
      </w:r>
      <w:r>
        <w:rPr>
          <w:rFonts w:ascii="Times New Roman" w:hAnsi="Times New Roman"/>
          <w:b w:val="false"/>
          <w:i w:val="false"/>
          <w:color w:val="000000"/>
          <w:sz w:val="22"/>
        </w:rPr>
        <w:t>Violations related to board investigations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Interference with, or knowingly providing false information to the board or an agent of the board related to, an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fully and promptly comply with office inspections conducted at the request of the board to determine compliance with sanitation and infection control standards or sedation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cooperate with a board investigation;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Retaliating against, threatening or coercing any person for filing a complaint with the board or cooperating with a board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581.3(5)</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may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change of name or address within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prominently display the names of all persons who are practicing dentistry, dental hygiene or dental assisting within an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Giving or receiving cash or cash equivalents, or giving or receiving any gifts exceeding nominal value, for referral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3/4/26</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481—581.4</w:t>
      </w:r>
      <w:r>
        <w:rPr>
          <w:rFonts w:ascii="Times New Roman" w:hAnsi="Times New Roman"/>
          <w:b/>
          <w:i w:val="false"/>
          <w:color w:val="000000"/>
          <w:sz w:val="22"/>
        </w:rPr>
        <w:t xml:space="preserve">(272C) </w:t>
      </w:r>
      <w:r>
        <w:rPr>
          <w:rFonts w:ascii="Times New Roman" w:hAnsi="Times New Roman"/>
          <w:b/>
          <w:i w:val="false"/>
          <w:color w:val="000000"/>
          <w:sz w:val="22"/>
        </w:rPr>
        <w:t xml:space="preserve">Prohibited grounds for discipline. </w:t>
      </w:r>
      <w:r>
        <w:rPr>
          <w:rFonts w:ascii="Times New Roman" w:hAnsi="Times New Roman"/>
          <w:b w:val="false"/>
          <w:i w:val="false"/>
          <w:color w:val="000000"/>
          <w:sz w:val="22"/>
        </w:rPr>
        <w:t>The board shall not suspend or revoke the license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8995C</w:t>
      </w:r>
      <w:r>
        <w:rPr>
          <w:rFonts w:ascii="Times New Roman" w:hAnsi="Times New Roman"/>
          <w:b w:val="false"/>
          <w:i w:val="false"/>
          <w:color w:val="000000"/>
          <w:sz w:val="21"/>
        </w:rPr>
        <w:t xml:space="preserve"> (Notice ARC 8513C,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[Editorial change: IAC Supplement 3/4/26]</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p>
      <w:pPr>
        <w:spacing w:before="0" w:after="0"/>
        <w:ind w:left="120"/>
        <w:jc w:val="center"/>
      </w:pPr>
      <w:r>
        <w:rPr>
          <w:rFonts w:ascii="Times New Roman" w:hAnsi="Times New Roman"/>
          <w:b w:val="false"/>
          <w:i w:val="false"/>
          <w:color w:val="000000"/>
          <w:sz w:val="21"/>
        </w:rPr>
        <w:t>[Editorial change: IAC Supplement 8/5/26]</w:t>
      </w:r>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7.55.pdf" Type="http://schemas.openxmlformats.org/officeDocument/2006/relationships/hyperlink" Id="rId6"/>
    <Relationship TargetMode="External" Target="https://www.legis.iowa.gov/docs/ico/chapter/153.34.pdf" Type="http://schemas.openxmlformats.org/officeDocument/2006/relationships/hyperlink" Id="rId7"/>
    <Relationship TargetMode="External" Target="https://www.legis.iowa.gov/docs/ico/chapter/153.34.pdf" Type="http://schemas.openxmlformats.org/officeDocument/2006/relationships/hyperlink" Id="rId8"/>
    <Relationship TargetMode="External" Target="https://www.legis.iowa.gov/docs/ico/chapter/272C.3.pdf" Type="http://schemas.openxmlformats.org/officeDocument/2006/relationships/hyperlink" Id="rId9"/>
    <Relationship TargetMode="External" Target="https://www.legis.iowa.gov/docs/ico/chapter/272C.15.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147.55.pdf" Type="http://schemas.openxmlformats.org/officeDocument/2006/relationships/hyperlink" Id="rId12"/>
    <Relationship TargetMode="External" Target="https://www.legis.iowa.gov/docs/ico/chapter/153.32.pdf" Type="http://schemas.openxmlformats.org/officeDocument/2006/relationships/hyperlink" Id="rId13"/>
    <Relationship TargetMode="External" Target="https://www.legis.iowa.gov/docs/ico/chapter/153.34.pdf" Type="http://schemas.openxmlformats.org/officeDocument/2006/relationships/hyperlink" Id="rId14"/>
    <Relationship TargetMode="External" Target="https://www.legis.iowa.gov/docs/ico/chapter/272C.15.pdf" Type="http://schemas.openxmlformats.org/officeDocument/2006/relationships/hyperlink" Id="rId15"/>
    <Relationship TargetMode="External" Target="https://www.legis.iowa.gov/docs/iac/rule/481.581.1.pdf" Type="http://schemas.openxmlformats.org/officeDocument/2006/relationships/hyperlink" Id="rId16"/>
    <Relationship TargetMode="External" Target="https://www.legis.iowa.gov/docs/iac/chapter/7.2504.pdf" Type="http://schemas.openxmlformats.org/officeDocument/2006/relationships/hyperlink" Id="rId17"/>
    <Relationship TargetMode="External" Target="https://www.legis.iowa.gov/docs/iac/chapter/481.574.pdf" Type="http://schemas.openxmlformats.org/officeDocument/2006/relationships/hyperlink" Id="rId18"/>
    <Relationship TargetMode="External" Target="https://www.legis.iowa.gov/docs/ico/chapter/124.pdf" Type="http://schemas.openxmlformats.org/officeDocument/2006/relationships/hyperlink" Id="rId19"/>
    <Relationship TargetMode="External" Target="https://www.legis.iowa.gov/docs/ico/chapter/155A.pdf" Type="http://schemas.openxmlformats.org/officeDocument/2006/relationships/hyperlink" Id="rId20"/>
    <Relationship TargetMode="External" Target="https://www.legis.iowa.gov/docs/iac/chapter/481.578.pdf" Type="http://schemas.openxmlformats.org/officeDocument/2006/relationships/hyperlink" Id="rId21"/>
    <Relationship TargetMode="External" Target="https://www.legis.iowa.gov/docs/ico/chapter/147.pdf" Type="http://schemas.openxmlformats.org/officeDocument/2006/relationships/hyperlink" Id="rId22"/>
    <Relationship TargetMode="External" Target="https://www.legis.iowa.gov/docs/ico/chapter/153.pdf" Type="http://schemas.openxmlformats.org/officeDocument/2006/relationships/hyperlink" Id="rId23"/>
    <Relationship TargetMode="External" Target="https://www.legis.iowa.gov/docs/ico/chapter/252J.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98.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