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433</w:t>
      </w:r>
    </w:p>
    <w:p>
      <w:pPr>
        <w:spacing w:before="0" w:after="0"/>
        <w:ind w:left="120"/>
        <w:jc w:val="center"/>
      </w:pPr>
      <w:r>
        <w:rPr>
          <w:rFonts w:ascii="Times New Roman" w:hAnsi="Times New Roman"/>
          <w:b w:val="false"/>
          <w:i w:val="false"/>
          <w:color w:val="000000"/>
          <w:sz w:val="21"/>
        </w:rPr>
        <w:t>PLUMBING AND MECHANICAL SYSTEMS BOARD—COMPLAINTS AND INVESTIGATIONS</w:t>
      </w:r>
    </w:p>
    <w:p>
      <w:pPr>
        <w:spacing w:before="0" w:after="0"/>
        <w:ind w:left="120"/>
        <w:jc w:val="center"/>
      </w:pPr>
      <w:r>
        <w:rPr>
          <w:rFonts w:ascii="Times New Roman" w:hAnsi="Times New Roman"/>
          <w:b w:val="false"/>
          <w:i w:val="false"/>
          <w:color w:val="000000"/>
          <w:sz w:val="14"/>
        </w:rPr>
        <w:t>[Prior to 4/2/25, see Public Health Department[641] Ch 34]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481—433.1</w:t>
      </w:r>
      <w:r>
        <w:rPr>
          <w:rFonts w:ascii="Times New Roman" w:hAnsi="Times New Roman"/>
          <w:b/>
          <w:i w:val="false"/>
          <w:color w:val="000000"/>
          <w:sz w:val="22"/>
        </w:rPr>
        <w:t xml:space="preserve">(272C)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433.1(1)</w:t>
      </w:r>
      <w:r>
        <w:rPr>
          <w:rFonts w:ascii="Times New Roman" w:hAnsi="Times New Roman"/>
          <w:b w:val="false"/>
          <w:i w:val="false"/>
          <w:color w:val="000000"/>
          <w:sz w:val="22"/>
        </w:rPr>
        <w:t> </w:t>
      </w:r>
      <w:r>
        <w:rPr>
          <w:rFonts w:ascii="Times New Roman" w:hAnsi="Times New Roman"/>
          <w:b w:val="false"/>
          <w:i w:val="false"/>
          <w:color w:val="000000"/>
          <w:sz w:val="22"/>
        </w:rPr>
        <w:t>Complaints can be submitted online, in writing, or verbally and should include the name and contact information of the complainant, the name of the licensee, and a concise statement of the allegations against the licensee. A complaint may also be initiated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civilly liable for filing a complaint in good faith with the board, or for cooperating with a board investigation per Iowa Code section </w:t>
      </w:r>
      <w:hyperlink r:id="rId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481—433.2</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malpractice claims or actions or disciplinary actions. </w:t>
      </w:r>
      <w:r>
        <w:rPr>
          <w:rFonts w:ascii="Times New Roman" w:hAnsi="Times New Roman"/>
          <w:b w:val="false"/>
          <w:i w:val="false"/>
          <w:color w:val="000000"/>
          <w:sz w:val="22"/>
        </w:rPr>
        <w:t>The licensee will submit any judgment or settlement in a malpractice claim or any disciplinary action taken by another licensing authority in another state or jurisdiction to the board within 30 days of the date of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481—433.3</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acts or omissions. </w:t>
      </w:r>
      <w:r>
        <w:rPr>
          <w:rFonts w:ascii="Times New Roman" w:hAnsi="Times New Roman"/>
          <w:b w:val="false"/>
          <w:i w:val="false"/>
          <w:color w:val="000000"/>
          <w:sz w:val="22"/>
        </w:rPr>
        <w:t>A licensee having knowledge of rules violations committed by another licensee will file a report to the board. The report will include the name and contact information of the licensee and the date, time, and place of the incident.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481—433.4</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Investigation of complaints or reports. </w:t>
      </w:r>
      <w:r>
        <w:rPr>
          <w:rFonts w:ascii="Times New Roman" w:hAnsi="Times New Roman"/>
          <w:b w:val="false"/>
          <w:i w:val="false"/>
          <w:color w:val="000000"/>
          <w:sz w:val="22"/>
        </w:rPr>
        <w:t>Board staff may request additional information, solicit a response from the licensee, subpoena records, conduct interviews, gather evidence, and perform other investigatory duties as necessary to inform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481—433.5</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investigatory 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433.5(1)</w:t>
      </w:r>
      <w:r>
        <w:rPr>
          <w:rFonts w:ascii="Times New Roman" w:hAnsi="Times New Roman"/>
          <w:b w:val="false"/>
          <w:i w:val="false"/>
          <w:color w:val="000000"/>
          <w:sz w:val="22"/>
        </w:rPr>
        <w:t> </w:t>
      </w:r>
      <w:r>
        <w:rPr>
          <w:rFonts w:ascii="Times New Roman" w:hAnsi="Times New Roman"/>
          <w:b w:val="false"/>
          <w:i w:val="false"/>
          <w:color w:val="000000"/>
          <w:sz w:val="22"/>
        </w:rPr>
        <w:t>The board executive officer or designee may, upon the written request of a board investigator or on the executive officer’s own initiative, subpoena books, papers, records, and other real evidence that are necessary for the board to decide whether to initiate a contested case proceeding. In the case of a subpoena for mental health records, each of the following conditions shall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433.5(2)</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deadline for filing a motion to quash or modify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executive officer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433.5(3)</w:t>
      </w:r>
      <w:r>
        <w:rPr>
          <w:rFonts w:ascii="Times New Roman" w:hAnsi="Times New Roman"/>
          <w:b w:val="false"/>
          <w:i w:val="false"/>
          <w:color w:val="000000"/>
          <w:sz w:val="22"/>
        </w:rPr>
        <w:t> </w:t>
      </w:r>
      <w:r>
        <w:rPr>
          <w:rFonts w:ascii="Times New Roman" w:hAnsi="Times New Roman"/>
          <w:b w:val="false"/>
          <w:i w:val="false"/>
          <w:color w:val="000000"/>
          <w:sz w:val="22"/>
        </w:rPr>
        <w:t>A person can challenge the subpoena by filing a motion to quash describing the legal justification for the motion within 14 days after service of the subpoena, or before the time specified for compliance if such time is less than 14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433.5(4)</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an administrative law judge will issue a decision. The administrative law judge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433.5(5)</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the board executive officer, either in person, by email,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433.5(6)</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(1) the person is notified the investigation has been concluded with no formal action, or (2)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481—433.6</w:t>
      </w:r>
      <w:r>
        <w:rPr>
          <w:rFonts w:ascii="Times New Roman" w:hAnsi="Times New Roman"/>
          <w:b/>
          <w:i w:val="false"/>
          <w:color w:val="000000"/>
          <w:sz w:val="22"/>
        </w:rPr>
        <w:t xml:space="preserve">(272C) </w:t>
      </w:r>
      <w:r>
        <w:rPr>
          <w:rFonts w:ascii="Times New Roman" w:hAnsi="Times New Roman"/>
          <w:b/>
          <w:i w:val="false"/>
          <w:color w:val="000000"/>
          <w:sz w:val="22"/>
        </w:rPr>
        <w:t xml:space="preserve">Peer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433.6(1)</w:t>
      </w:r>
      <w:r>
        <w:rPr>
          <w:rFonts w:ascii="Times New Roman" w:hAnsi="Times New Roman"/>
          <w:b w:val="false"/>
          <w:i w:val="false"/>
          <w:color w:val="000000"/>
          <w:sz w:val="22"/>
        </w:rPr>
        <w:t> </w:t>
      </w:r>
      <w:r>
        <w:rPr>
          <w:rFonts w:ascii="Times New Roman" w:hAnsi="Times New Roman"/>
          <w:b w:val="false"/>
          <w:i w:val="false"/>
          <w:color w:val="000000"/>
          <w:sz w:val="22"/>
        </w:rPr>
        <w:t>A complaint may be assigned to a peer reviewer for review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433.6(2)</w:t>
      </w:r>
      <w:r>
        <w:rPr>
          <w:rFonts w:ascii="Times New Roman" w:hAnsi="Times New Roman"/>
          <w:b w:val="false"/>
          <w:i w:val="false"/>
          <w:color w:val="000000"/>
          <w:sz w:val="22"/>
        </w:rPr>
        <w:t> </w:t>
      </w:r>
      <w:r>
        <w:rPr>
          <w:rFonts w:ascii="Times New Roman" w:hAnsi="Times New Roman"/>
          <w:b w:val="false"/>
          <w:i w:val="false"/>
          <w:color w:val="000000"/>
          <w:sz w:val="22"/>
        </w:rPr>
        <w:t>The board determines what complaints or other matters are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433.6(3)</w:t>
      </w:r>
      <w:r>
        <w:rPr>
          <w:rFonts w:ascii="Times New Roman" w:hAnsi="Times New Roman"/>
          <w:b w:val="false"/>
          <w:i w:val="false"/>
          <w:color w:val="000000"/>
          <w:sz w:val="22"/>
        </w:rPr>
        <w:t> </w:t>
      </w:r>
      <w:r>
        <w:rPr>
          <w:rFonts w:ascii="Times New Roman" w:hAnsi="Times New Roman"/>
          <w:b w:val="false"/>
          <w:i w:val="false"/>
          <w:color w:val="000000"/>
          <w:sz w:val="22"/>
        </w:rPr>
        <w:t xml:space="preserve">Peer reviewers are not liable for acts, omissions, or decisions made in connection with service made in good faith.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reviewer shall maintain confidentiality pursuant to Iowa Code section </w:t>
      </w:r>
      <w:hyperlink r:id="rId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Appearance. </w:t>
      </w:r>
      <w:r>
        <w:rPr>
          <w:rFonts w:ascii="Times New Roman" w:hAnsi="Times New Roman"/>
          <w:b w:val="false"/>
          <w:i w:val="false"/>
          <w:color w:val="000000"/>
          <w:sz w:val="22"/>
        </w:rPr>
        <w:t>The board may request that a licensee appear before a committee of the board to discuss a pending investigation. By electing to participate in the committee appearance, the licensee waives any objection to a board member both participating in the appearance and later participating as a decision maker in a contested case proceeding. By electing to participate in the committee appearance, the licensee further waives any objection to the board executive officer assisting the board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8532B</w:t>
      </w:r>
      <w:r>
        <w:rPr>
          <w:rFonts w:ascii="Times New Roman" w:hAnsi="Times New Roman"/>
          <w:b w:val="false"/>
          <w:i w:val="false"/>
          <w:color w:val="000000"/>
          <w:sz w:val="21"/>
        </w:rPr>
        <w:t xml:space="preserve"> (Notice ARC 8364B,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8000C</w:t>
      </w:r>
      <w:r>
        <w:rPr>
          <w:rFonts w:ascii="Times New Roman" w:hAnsi="Times New Roman"/>
          <w:b w:val="false"/>
          <w:i w:val="false"/>
          <w:color w:val="000000"/>
          <w:sz w:val="21"/>
        </w:rPr>
        <w:t xml:space="preserve"> (Notice ARC 7320C,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8.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272C.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