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427</w:t>
      </w:r>
    </w:p>
    <w:p>
      <w:pPr>
        <w:spacing w:before="0" w:after="0"/>
        <w:ind w:left="120"/>
        <w:jc w:val="center"/>
      </w:pPr>
      <w:r>
        <w:rPr>
          <w:rFonts w:ascii="Times New Roman" w:hAnsi="Times New Roman"/>
          <w:b w:val="false"/>
          <w:i w:val="false"/>
          <w:color w:val="000000"/>
          <w:sz w:val="21"/>
        </w:rPr>
        <w:t>PLUMBING AND MECHANICAL SYSTEMS BOARD—ADMINISTRATIVE AND REGULATORY AUTHORITY</w:t>
      </w:r>
    </w:p>
    <w:p>
      <w:pPr>
        <w:spacing w:before="0" w:after="0"/>
        <w:ind w:left="120"/>
        <w:jc w:val="center"/>
      </w:pPr>
      <w:r>
        <w:rPr>
          <w:rFonts w:ascii="Times New Roman" w:hAnsi="Times New Roman"/>
          <w:b w:val="false"/>
          <w:i w:val="false"/>
          <w:color w:val="000000"/>
          <w:sz w:val="20"/>
        </w:rPr>
        <w:t>[Prior to 4/2/25, see Public Health Department[641] Ch 27]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481—427.1</w:t>
      </w:r>
      <w:r>
        <w:rPr>
          <w:rFonts w:ascii="Times New Roman" w:hAnsi="Times New Roman"/>
          <w:b/>
          <w:i w:val="false"/>
          <w:color w:val="000000"/>
          <w:sz w:val="22"/>
        </w:rPr>
        <w:t xml:space="preserve">(17A,105)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105.2</w:t>
        </w:r>
      </w:hyperlink>
      <w:r>
        <w:rPr>
          <w:rFonts w:ascii="Times New Roman" w:hAnsi="Times New Roman"/>
          <w:b w:val="false"/>
          <w:i w:val="false"/>
          <w:color w:val="000000"/>
          <w:sz w:val="22"/>
        </w:rPr>
        <w:t xml:space="preserve"> are incorporated herein by reference. For purposes of this chapter,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 office”</w:t>
      </w:r>
      <w:r>
        <w:rPr>
          <w:rFonts w:ascii="Times New Roman" w:hAnsi="Times New Roman"/>
          <w:b w:val="false"/>
          <w:i w:val="false"/>
          <w:color w:val="000000"/>
          <w:sz w:val="22"/>
        </w:rPr>
        <w:t> </w:t>
      </w:r>
      <w:r>
        <w:rPr>
          <w:rFonts w:ascii="Times New Roman" w:hAnsi="Times New Roman"/>
          <w:b w:val="false"/>
          <w:i w:val="false"/>
          <w:color w:val="000000"/>
          <w:sz w:val="22"/>
        </w:rPr>
        <w:t>means the office of the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“Disciplinary proceeding”</w:t>
      </w:r>
      <w:r>
        <w:rPr>
          <w:rFonts w:ascii="Times New Roman" w:hAnsi="Times New Roman"/>
          <w:b w:val="false"/>
          <w:i w:val="false"/>
          <w:color w:val="000000"/>
          <w:sz w:val="22"/>
        </w:rPr>
        <w:t> </w:t>
      </w:r>
      <w:r>
        <w:rPr>
          <w:rFonts w:ascii="Times New Roman" w:hAnsi="Times New Roman"/>
          <w:b w:val="false"/>
          <w:i w:val="false"/>
          <w:color w:val="000000"/>
          <w:sz w:val="22"/>
        </w:rPr>
        <w:t>means any proceeding under the authority of the board pursuant to which licensee discipline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to operate as a contractor or work in the plumbing, mechanical, HVAC-refrigeration, sheet metal, or hydronic disciplines or work as a certified medical gas system installer or work in the specialty license disciplines developed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person or entity licensed to operate as a contractor or work in the plumbing, mechanical, HVAC-refrigeration, sheet metal, or hydronic disciplines or work as a certified medical gas system installer or work in the specialty license disciplines developed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481—427.2</w:t>
      </w:r>
      <w:r>
        <w:rPr>
          <w:rFonts w:ascii="Times New Roman" w:hAnsi="Times New Roman"/>
          <w:b/>
          <w:i w:val="false"/>
          <w:color w:val="000000"/>
          <w:sz w:val="22"/>
        </w:rPr>
        <w:t xml:space="preserve">(17A,105) </w:t>
      </w:r>
      <w:r>
        <w:rPr>
          <w:rFonts w:ascii="Times New Roman" w:hAnsi="Times New Roman"/>
          <w:b/>
          <w:i w:val="false"/>
          <w:color w:val="000000"/>
          <w:sz w:val="22"/>
        </w:rPr>
        <w:t xml:space="preserve">Purpose of board. </w:t>
      </w:r>
      <w:r>
        <w:rPr>
          <w:rFonts w:ascii="Times New Roman" w:hAnsi="Times New Roman"/>
          <w:b w:val="false"/>
          <w:i w:val="false"/>
          <w:color w:val="000000"/>
          <w:sz w:val="22"/>
        </w:rPr>
        <w:t xml:space="preserve">The purpose of the board is to administer and enforce the provisions of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with regard to the licensing and regulation of plumbers, mechanical professionals, and contractors. The mission of the board is to protect the public health, safety and welfare by licensing qualified individuals who provide services to consumers and by fair and consistent enforcement of the statutes and regulations of the licensure board. Responsibilities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427.2(1)</w:t>
      </w:r>
      <w:r>
        <w:rPr>
          <w:rFonts w:ascii="Times New Roman" w:hAnsi="Times New Roman"/>
          <w:b w:val="false"/>
          <w:i w:val="false"/>
          <w:color w:val="000000"/>
          <w:sz w:val="22"/>
        </w:rPr>
        <w:t> </w:t>
      </w:r>
      <w:r>
        <w:rPr>
          <w:rFonts w:ascii="Times New Roman" w:hAnsi="Times New Roman"/>
          <w:b w:val="false"/>
          <w:i w:val="false"/>
          <w:color w:val="000000"/>
          <w:sz w:val="22"/>
        </w:rPr>
        <w:t>Licensing of qualified applicants to operate as a contractor or work in the plumbing, mechanical, HVAC-refrigeration, sheet metal, or hydronic disciplines or work as a certified medical gas system installer or work in the specialty license disciplines developed by the board by examination, renewal, endorsement, and reciprocity.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427.2(2)</w:t>
      </w:r>
      <w:r>
        <w:rPr>
          <w:rFonts w:ascii="Times New Roman" w:hAnsi="Times New Roman"/>
          <w:b w:val="false"/>
          <w:i w:val="false"/>
          <w:color w:val="000000"/>
          <w:sz w:val="22"/>
        </w:rPr>
        <w:t> </w:t>
      </w:r>
      <w:r>
        <w:rPr>
          <w:rFonts w:ascii="Times New Roman" w:hAnsi="Times New Roman"/>
          <w:b w:val="false"/>
          <w:i w:val="false"/>
          <w:color w:val="000000"/>
          <w:sz w:val="22"/>
        </w:rPr>
        <w:t>Developing and administering a program of continuing education to ensure the continued competency of individuals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427.2(3)</w:t>
      </w:r>
      <w:r>
        <w:rPr>
          <w:rFonts w:ascii="Times New Roman" w:hAnsi="Times New Roman"/>
          <w:b w:val="false"/>
          <w:i w:val="false"/>
          <w:color w:val="000000"/>
          <w:sz w:val="22"/>
        </w:rPr>
        <w:t> </w:t>
      </w:r>
      <w:r>
        <w:rPr>
          <w:rFonts w:ascii="Times New Roman" w:hAnsi="Times New Roman"/>
          <w:b w:val="false"/>
          <w:i w:val="false"/>
          <w:color w:val="000000"/>
          <w:sz w:val="22"/>
        </w:rPr>
        <w:t>Imposing discipline on licensees as provided by statute or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481—427.3</w:t>
      </w:r>
      <w:r>
        <w:rPr>
          <w:rFonts w:ascii="Times New Roman" w:hAnsi="Times New Roman"/>
          <w:b/>
          <w:i w:val="false"/>
          <w:color w:val="000000"/>
          <w:sz w:val="22"/>
        </w:rPr>
        <w:t xml:space="preserve">(17A,105) </w:t>
      </w:r>
      <w:r>
        <w:rPr>
          <w:rFonts w:ascii="Times New Roman" w:hAnsi="Times New Roman"/>
          <w:b/>
          <w:i w:val="false"/>
          <w:color w:val="000000"/>
          <w:sz w:val="22"/>
        </w:rPr>
        <w:t xml:space="preserve">Organization of board and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427.3(1)</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Membership of the board is as provided in Iowa Code section </w:t>
      </w:r>
      <w:hyperlink r:id="rId8">
        <w:r>
          <w:rPr>
            <w:rStyle w:val="Hyperlink"/>
            <w:rFonts w:ascii="Times New Roman" w:hAnsi="Times New Roman"/>
            <w:b w:val="false"/>
            <w:i w:val="false"/>
            <w:color w:val="000000"/>
            <w:sz w:val="22"/>
          </w:rPr>
          <w:t>105.3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427.3(2)</w:t>
      </w:r>
      <w:r>
        <w:rPr>
          <w:rFonts w:ascii="Times New Roman" w:hAnsi="Times New Roman"/>
          <w:b w:val="false"/>
          <w:i w:val="false"/>
          <w:color w:val="000000"/>
          <w:sz w:val="22"/>
        </w:rPr>
        <w:t> </w:t>
      </w:r>
      <w:r>
        <w:rPr>
          <w:rFonts w:ascii="Times New Roman" w:hAnsi="Times New Roman"/>
          <w:b w:val="false"/>
          <w:i w:val="false"/>
          <w:color w:val="000000"/>
          <w:sz w:val="22"/>
        </w:rPr>
        <w:t>The board will elect a chairperson, vice chairperson, and secretary from its membership at the first meeting after April 30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427.3(3)</w:t>
      </w:r>
      <w:r>
        <w:rPr>
          <w:rFonts w:ascii="Times New Roman" w:hAnsi="Times New Roman"/>
          <w:b w:val="false"/>
          <w:i w:val="false"/>
          <w:color w:val="000000"/>
          <w:sz w:val="22"/>
        </w:rPr>
        <w:t> </w:t>
      </w:r>
      <w:r>
        <w:rPr>
          <w:rFonts w:ascii="Times New Roman" w:hAnsi="Times New Roman"/>
          <w:b w:val="false"/>
          <w:i w:val="false"/>
          <w:color w:val="000000"/>
          <w:sz w:val="22"/>
        </w:rPr>
        <w:t>The board will hold at least four meetings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427.3(4)</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the board shall constitute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427.3(5)</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meetings shall be governed in accordance with Iowa Code chapter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and the board’s proceedings will be conducted in accordance with Robert’s Rules of Order, Revised.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427.3(6)</w:t>
      </w:r>
      <w:r>
        <w:rPr>
          <w:rFonts w:ascii="Times New Roman" w:hAnsi="Times New Roman"/>
          <w:b w:val="false"/>
          <w:i w:val="false"/>
          <w:color w:val="000000"/>
          <w:sz w:val="22"/>
        </w:rPr>
        <w:t> </w:t>
      </w:r>
      <w:r>
        <w:rPr>
          <w:rFonts w:ascii="Times New Roman" w:hAnsi="Times New Roman"/>
          <w:b w:val="false"/>
          <w:i w:val="false"/>
          <w:color w:val="000000"/>
          <w:sz w:val="22"/>
        </w:rPr>
        <w:t>The department will furnish the board with the necessary facilities and employees to perform the duties mandated by this chapter but shall be reimbursed for all costs incurred from funds appropriated to the board and subsequent fees from licensing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427.3(7)</w:t>
      </w:r>
      <w:r>
        <w:rPr>
          <w:rFonts w:ascii="Times New Roman" w:hAnsi="Times New Roman"/>
          <w:b w:val="false"/>
          <w:i w:val="false"/>
          <w:color w:val="000000"/>
          <w:sz w:val="22"/>
        </w:rPr>
        <w:t> </w:t>
      </w:r>
      <w:r>
        <w:rPr>
          <w:rFonts w:ascii="Times New Roman" w:hAnsi="Times New Roman"/>
          <w:b w:val="false"/>
          <w:i w:val="false"/>
          <w:color w:val="000000"/>
          <w:sz w:val="22"/>
        </w:rPr>
        <w:t>The board has the authority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program of continuing education to ensure the continued competency of individuals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 committees of the board, the members of which are appointed by the board chairperson and do not constitute a quorum of the board. The board chairperson appoints committee chairpersons.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Hold a closed session pursuant to Iowa Code section </w:t>
      </w:r>
      <w:hyperlink r:id="rId10">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Investigate alleged violations of statutes or rules that relate to operation as a contractor; work in the plumbing, mechanical, HVAC-refrigeration, sheet metal, or hydronic disciplines; work as a certified medical gas system installer; or work in the specialty license disciplines developed by the board upon receipt of a complaint or upon the board’s own initiation. The investigation will be based on information or evidence received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Initiate and impose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Monitor licensees that are limited by a board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Perform any other functions authorized by a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481—427.4</w:t>
      </w:r>
      <w:r>
        <w:rPr>
          <w:rFonts w:ascii="Times New Roman" w:hAnsi="Times New Roman"/>
          <w:b/>
          <w:i w:val="false"/>
          <w:color w:val="000000"/>
          <w:sz w:val="22"/>
        </w:rPr>
        <w:t xml:space="preserve">(17A,105) </w:t>
      </w:r>
      <w:r>
        <w:rPr>
          <w:rFonts w:ascii="Times New Roman" w:hAnsi="Times New Roman"/>
          <w:b/>
          <w:i w:val="false"/>
          <w:color w:val="000000"/>
          <w:sz w:val="22"/>
        </w:rPr>
        <w:t xml:space="preserve">Official 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427.4(1)</w:t>
      </w:r>
      <w:r>
        <w:rPr>
          <w:rFonts w:ascii="Times New Roman" w:hAnsi="Times New Roman"/>
          <w:b w:val="false"/>
          <w:i w:val="false"/>
          <w:color w:val="000000"/>
          <w:sz w:val="22"/>
        </w:rPr>
        <w:t> </w:t>
      </w:r>
      <w:r>
        <w:rPr>
          <w:rFonts w:ascii="Times New Roman" w:hAnsi="Times New Roman"/>
          <w:b w:val="false"/>
          <w:i w:val="false"/>
          <w:color w:val="000000"/>
          <w:sz w:val="22"/>
        </w:rPr>
        <w:t>All official communications, including submissions and requests, should be addressed to the Plumbing and Mechanical Systems Board at its current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427.4(2)</w:t>
      </w:r>
      <w:r>
        <w:rPr>
          <w:rFonts w:ascii="Times New Roman" w:hAnsi="Times New Roman"/>
          <w:b w:val="false"/>
          <w:i w:val="false"/>
          <w:color w:val="000000"/>
          <w:sz w:val="22"/>
        </w:rPr>
        <w:t> </w:t>
      </w:r>
      <w:r>
        <w:rPr>
          <w:rFonts w:ascii="Times New Roman" w:hAnsi="Times New Roman"/>
          <w:b w:val="false"/>
          <w:i w:val="false"/>
          <w:color w:val="000000"/>
          <w:sz w:val="22"/>
        </w:rPr>
        <w:t>Notice of change of name or address. Each licensee and licensed entity shall notify the board in writing of a change of name or change of current mailing address within 30 days after the occurrence.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481—427.5</w:t>
      </w:r>
      <w:r>
        <w:rPr>
          <w:rFonts w:ascii="Times New Roman" w:hAnsi="Times New Roman"/>
          <w:b/>
          <w:i w:val="false"/>
          <w:color w:val="000000"/>
          <w:sz w:val="22"/>
        </w:rPr>
        <w:t xml:space="preserve">(21) </w:t>
      </w:r>
      <w:r>
        <w:rPr>
          <w:rFonts w:ascii="Times New Roman" w:hAnsi="Times New Roman"/>
          <w:b/>
          <w:i w:val="false"/>
          <w:color w:val="000000"/>
          <w:sz w:val="22"/>
        </w:rPr>
        <w:t xml:space="preserve">Public meetings. </w:t>
      </w:r>
      <w:r>
        <w:rPr>
          <w:rFonts w:ascii="Times New Roman" w:hAnsi="Times New Roman"/>
          <w:b w:val="false"/>
          <w:i w:val="false"/>
          <w:color w:val="000000"/>
          <w:sz w:val="22"/>
        </w:rPr>
        <w:t>Members of the public may be present during board meetings unless the board votes to hold a closed session. Dates and location of board meetings may be obtained through the board’s website or directly from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427.5(1)</w:t>
      </w:r>
      <w:r>
        <w:rPr>
          <w:rFonts w:ascii="Times New Roman" w:hAnsi="Times New Roman"/>
          <w:b w:val="false"/>
          <w:i w:val="false"/>
          <w:color w:val="000000"/>
          <w:sz w:val="22"/>
        </w:rPr>
        <w:t> </w:t>
      </w:r>
      <w:r>
        <w:rPr>
          <w:rFonts w:ascii="Times New Roman" w:hAnsi="Times New Roman"/>
          <w:b w:val="false"/>
          <w:i w:val="false"/>
          <w:color w:val="000000"/>
          <w:sz w:val="22"/>
        </w:rPr>
        <w:t>At every regularly scheduled board meeting, time will be designated for public comment. During the public comment period, any person may speak for up to two minutes. Any additional time allowances will be at the discretion of the chairperson or acting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427.5(2)</w:t>
      </w:r>
      <w:r>
        <w:rPr>
          <w:rFonts w:ascii="Times New Roman" w:hAnsi="Times New Roman"/>
          <w:b w:val="false"/>
          <w:i w:val="false"/>
          <w:color w:val="000000"/>
          <w:sz w:val="22"/>
        </w:rPr>
        <w:t> </w:t>
      </w:r>
      <w:r>
        <w:rPr>
          <w:rFonts w:ascii="Times New Roman" w:hAnsi="Times New Roman"/>
          <w:b w:val="false"/>
          <w:i w:val="false"/>
          <w:color w:val="000000"/>
          <w:sz w:val="22"/>
        </w:rPr>
        <w:t>Persons who have not asked to address the board during the public comment period may raise their hands to be recognized by the chairperson. Acknowledgment and an opportunity to speak will be at the discretion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427.5(3)</w:t>
      </w:r>
      <w:r>
        <w:rPr>
          <w:rFonts w:ascii="Times New Roman" w:hAnsi="Times New Roman"/>
          <w:b w:val="false"/>
          <w:i w:val="false"/>
          <w:color w:val="000000"/>
          <w:sz w:val="22"/>
        </w:rPr>
        <w:t> </w:t>
      </w:r>
      <w:r>
        <w:rPr>
          <w:rFonts w:ascii="Times New Roman" w:hAnsi="Times New Roman"/>
          <w:b w:val="false"/>
          <w:i w:val="false"/>
          <w:color w:val="000000"/>
          <w:sz w:val="22"/>
        </w:rPr>
        <w:t>The person presiding at a meeting of the board may exclude a person from an open meeting for behavior that obstructs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427.5(4)</w:t>
      </w:r>
      <w:r>
        <w:rPr>
          <w:rFonts w:ascii="Times New Roman" w:hAnsi="Times New Roman"/>
          <w:b w:val="false"/>
          <w:i w:val="false"/>
          <w:color w:val="000000"/>
          <w:sz w:val="22"/>
        </w:rPr>
        <w:t> </w:t>
      </w:r>
      <w:r>
        <w:rPr>
          <w:rFonts w:ascii="Times New Roman" w:hAnsi="Times New Roman"/>
          <w:b w:val="false"/>
          <w:i w:val="false"/>
          <w:color w:val="000000"/>
          <w:sz w:val="22"/>
        </w:rPr>
        <w:t>Cameras and recording devices may be used at open meetings, provided the cameras or recording devices do not obstruct the meeting. If the user of a camera or recording device obstructs the meeting by the use of such device, the person presiding at the meeting may request the user to discontinue use of the camera or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481—427.6</w:t>
      </w:r>
      <w:r>
        <w:rPr>
          <w:rFonts w:ascii="Times New Roman" w:hAnsi="Times New Roman"/>
          <w:b/>
          <w:i w:val="false"/>
          <w:color w:val="000000"/>
          <w:sz w:val="22"/>
        </w:rPr>
        <w:t xml:space="preserve">(17A) </w:t>
      </w:r>
      <w:r>
        <w:rPr>
          <w:rFonts w:ascii="Times New Roman" w:hAnsi="Times New Roman"/>
          <w:b/>
          <w:i w:val="false"/>
          <w:color w:val="000000"/>
          <w:sz w:val="22"/>
        </w:rPr>
        <w:t xml:space="preserve">Contested cases. </w:t>
      </w:r>
      <w:r>
        <w:rPr>
          <w:rFonts w:ascii="Times New Roman" w:hAnsi="Times New Roman"/>
          <w:b w:val="false"/>
          <w:i w:val="false"/>
          <w:color w:val="000000"/>
          <w:sz w:val="22"/>
        </w:rPr>
        <w:t xml:space="preserve">Contested cases are governed by </w:t>
      </w:r>
      <w:hyperlink r:id="rId11">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0405D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481—427.7</w:t>
      </w:r>
      <w:r>
        <w:rPr>
          <w:rFonts w:ascii="Times New Roman" w:hAnsi="Times New Roman"/>
          <w:b/>
          <w:i w:val="false"/>
          <w:color w:val="000000"/>
          <w:sz w:val="22"/>
        </w:rPr>
        <w:t xml:space="preserve">(17A) </w:t>
      </w:r>
      <w:r>
        <w:rPr>
          <w:rFonts w:ascii="Times New Roman" w:hAnsi="Times New Roman"/>
          <w:b/>
          <w:i w:val="false"/>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427.7(1)</w:t>
      </w:r>
      <w:r>
        <w:rPr>
          <w:rFonts w:ascii="Times New Roman" w:hAnsi="Times New Roman"/>
          <w:b w:val="false"/>
          <w:i w:val="false"/>
          <w:color w:val="000000"/>
          <w:sz w:val="22"/>
        </w:rPr>
        <w:t> </w:t>
      </w:r>
      <w:r>
        <w:rPr>
          <w:rFonts w:ascii="Times New Roman" w:hAnsi="Times New Roman"/>
          <w:b w:val="false"/>
          <w:i/>
          <w:color w:val="000000"/>
          <w:sz w:val="22"/>
        </w:rPr>
        <w:t xml:space="preserve">Final decisions. </w:t>
      </w:r>
      <w:r>
        <w:rPr>
          <w:rFonts w:ascii="Times New Roman" w:hAnsi="Times New Roman"/>
          <w:b w:val="false"/>
          <w:i w:val="false"/>
          <w:color w:val="000000"/>
          <w:sz w:val="22"/>
        </w:rPr>
        <w:t xml:space="preserve">When a quorum of the board presides over the reception of evidence at a hearing, its decision is a final decision. A majority of the members constitutes a quorum. Final decisions will be served on the parties in accordance with 481—subrule </w:t>
      </w:r>
      <w:hyperlink r:id="rId12">
        <w:r>
          <w:rPr>
            <w:rStyle w:val="Hyperlink"/>
            <w:rFonts w:ascii="Times New Roman" w:hAnsi="Times New Roman"/>
            <w:b w:val="false"/>
            <w:i w:val="false"/>
            <w:color w:val="000000"/>
            <w:sz w:val="22"/>
          </w:rPr>
          <w:t>506.13(2)</w:t>
        </w:r>
      </w:hyperlink>
      <w:r>
        <w:rPr>
          <w:rFonts w:ascii="Times New Roman" w:hAnsi="Times New Roman"/>
          <w:b w:val="false"/>
          <w:i w:val="false"/>
          <w:color w:val="000000"/>
          <w:sz w:val="22"/>
        </w:rPr>
        <w:t xml:space="preserve">. Final decisions of the board, including consent agreements and consent orders, are public documents pursuant to Iowa Code chapter </w:t>
      </w:r>
      <w:hyperlink r:id="rId1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427.7(2)</w:t>
      </w:r>
      <w:r>
        <w:rPr>
          <w:rFonts w:ascii="Times New Roman" w:hAnsi="Times New Roman"/>
          <w:b w:val="false"/>
          <w:i w:val="false"/>
          <w:color w:val="000000"/>
          <w:sz w:val="22"/>
        </w:rPr>
        <w:t> </w:t>
      </w:r>
      <w:r>
        <w:rPr>
          <w:rFonts w:ascii="Times New Roman" w:hAnsi="Times New Roman"/>
          <w:b w:val="false"/>
          <w:i/>
          <w:color w:val="000000"/>
          <w:sz w:val="22"/>
        </w:rPr>
        <w:t xml:space="preserve">Proposed panel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Panel of specialists. </w:t>
      </w:r>
      <w:r>
        <w:rPr>
          <w:rFonts w:ascii="Times New Roman" w:hAnsi="Times New Roman"/>
          <w:b w:val="false"/>
          <w:i w:val="false"/>
          <w:color w:val="000000"/>
          <w:sz w:val="22"/>
        </w:rPr>
        <w:t>When a panel of three specialists presides over the hearing, the panel will issue a proposed decision that will include findings of fact but will not include conclusions of law or any recommendation for or against the discipline for a licensee. A proposed decision of a panel of specialists, together with a transcript of the proceedings and the exhibits presented, will be reviewed by the board within 30 days of the date the proposed decision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Panel of board members. </w:t>
      </w:r>
      <w:r>
        <w:rPr>
          <w:rFonts w:ascii="Times New Roman" w:hAnsi="Times New Roman"/>
          <w:b w:val="false"/>
          <w:i w:val="false"/>
          <w:color w:val="000000"/>
          <w:sz w:val="22"/>
        </w:rPr>
        <w:t xml:space="preserve">When a panel of three or more board members presides over the hearing, the panel will issue a proposed decision that will include proposed findings of fact, conclusions of law, and the order. A proposed panel decision will be reviewed by the board within 30 days of the date the proposed panel decision was issued. A proposed panel decision becomes a final decision without further proceedings unless appealed in accordance with paragraph </w:t>
      </w:r>
      <w:hyperlink r:id="rId14">
        <w:r>
          <w:rPr>
            <w:rStyle w:val="Hyperlink"/>
            <w:rFonts w:ascii="Times New Roman" w:hAnsi="Times New Roman"/>
            <w:b w:val="false"/>
            <w:i w:val="false"/>
            <w:color w:val="000000"/>
            <w:sz w:val="22"/>
          </w:rPr>
          <w:t>427.7(2)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 of proposed panel decisions. </w:t>
      </w:r>
      <w:r>
        <w:rPr>
          <w:rFonts w:ascii="Times New Roman" w:hAnsi="Times New Roman"/>
          <w:b w:val="false"/>
          <w:i w:val="false"/>
          <w:color w:val="000000"/>
          <w:sz w:val="22"/>
        </w:rPr>
        <w:t xml:space="preserve">A proposed panel decision pursuant to paragraph </w:t>
      </w:r>
      <w:hyperlink r:id="rId15">
        <w:r>
          <w:rPr>
            <w:rStyle w:val="Hyperlink"/>
            <w:rFonts w:ascii="Times New Roman" w:hAnsi="Times New Roman"/>
            <w:b w:val="false"/>
            <w:i w:val="false"/>
            <w:color w:val="000000"/>
            <w:sz w:val="22"/>
          </w:rPr>
          <w:t>427.7(2)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may be appealed to the full board by either party by serving on the executive officer, either in person or by certified mail, a notice of appeal within 30 days after service of the proposed decision on the appealing party. The notice of appeal shall specify the party initiating the appeal, the proposed decision or order appealed, the specific findings or conclusions to which exception is taken and any other exceptions to the decision or order, the relief sought, and 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receipt of a notice of appeal, the board will enter an order establishing a schedule for submission of briefs and oral argument. The parties shall serve their briefs on the board and shall furnish an additional copy to each party by first-class mail. Briefs will cite any applicable legal authority and specify relevant portions of the record in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Oral argument will be heard by the board unless waived by both parties. The time granted each party for oral argument will be established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record on appeal will be the entire record made before the hearing panel or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At no time prior to the release of the final decision by the board shall a proposed decision be made public or distributed to any person other than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after the issuance of a proposed decision only by establishing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evidence is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evidence arose after the completion of the original hearing;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Good cause exists for failure to present the evidence at the original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party has not waived the right to present additional evidence.</w:t>
      </w:r>
    </w:p>
    <w:p>
      <w:pPr>
        <w:spacing w:before="0" w:after="0"/>
        <w:ind w:left="120"/>
        <w:jc w:val="both"/>
      </w:pPr>
      <w:r>
        <w:rPr>
          <w:rFonts w:ascii="Times New Roman" w:hAnsi="Times New Roman"/>
          <w:b w:val="false"/>
          <w:i w:val="false"/>
          <w:color w:val="000000"/>
          <w:sz w:val="22"/>
        </w:rPr>
        <w:t>A written request to present additional evidence must be filed with the notice of appeal or by a nonappealing party within 14 days of service of the notice of appeal. The board may remand a case to the hearing panel for further hearing or may itself preside at the taking of additional evidence.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0405D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481—427.8</w:t>
      </w:r>
      <w:r>
        <w:rPr>
          <w:rFonts w:ascii="Times New Roman" w:hAnsi="Times New Roman"/>
          <w:b/>
          <w:i w:val="false"/>
          <w:color w:val="000000"/>
          <w:sz w:val="22"/>
        </w:rPr>
        <w:t xml:space="preserve">(17A) </w:t>
      </w:r>
      <w:r>
        <w:rPr>
          <w:rFonts w:ascii="Times New Roman" w:hAnsi="Times New Roman"/>
          <w:b/>
          <w:i w:val="false"/>
          <w:color w:val="000000"/>
          <w:sz w:val="22"/>
        </w:rPr>
        <w:t xml:space="preserve">Client notification. </w:t>
      </w:r>
      <w:r>
        <w:rPr>
          <w:rFonts w:ascii="Times New Roman" w:hAnsi="Times New Roman"/>
          <w:b w:val="false"/>
          <w:i w:val="false"/>
          <w:color w:val="000000"/>
          <w:sz w:val="22"/>
        </w:rPr>
        <w:t>Within 15 days (or such other time period specifically ordered by the board) of the licensee’s receipt of the board’s final decision, whether entered by consent or following hearing, which suspends or revokes a license or accepts a voluntary surrender of a license to resolve a disciplinary case, the licensee shall notify in writing all current clients of the fact that the license has been suspended, revoked or voluntarily surrendered. Such notice shall advise clients to obtain alternative professional services. Within 30 days of receipt of the board’s final order, the licensee shall file with the board copies of the notices sent. Compliance with this requirement is a condition for an application for reinstatement.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0405D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After Notice ARC 8528B</w:t>
      </w:r>
      <w:r>
        <w:rPr>
          <w:rFonts w:ascii="Times New Roman" w:hAnsi="Times New Roman"/>
          <w:b w:val="false"/>
          <w:i w:val="false"/>
          <w:color w:val="000000"/>
          <w:sz w:val="21"/>
        </w:rPr>
        <w:t xml:space="preserve"> (Notice ARC 8360B, IAB 12/2/09)</w:t>
      </w:r>
      <w:r>
        <w:rPr>
          <w:rFonts w:ascii="Times New Roman" w:hAnsi="Times New Roman"/>
          <w:b w:val="false"/>
          <w:i w:val="false"/>
          <w:color w:val="000000"/>
          <w:sz w:val="21"/>
        </w:rPr>
        <w:t>, IAB 2/24/10, effective 1/26/10]</w:t>
      </w:r>
    </w:p>
    <w:p>
      <w:pPr>
        <w:spacing w:before="0" w:after="0"/>
        <w:ind w:left="120"/>
        <w:jc w:val="center"/>
      </w:pPr>
      <w:r>
        <w:rPr>
          <w:rFonts w:ascii="Times New Roman" w:hAnsi="Times New Roman"/>
          <w:b w:val="false"/>
          <w:i w:val="false"/>
          <w:color w:val="000000"/>
          <w:sz w:val="21"/>
        </w:rPr>
        <w:t>[Filed ARC 1219C</w:t>
      </w:r>
      <w:r>
        <w:rPr>
          <w:rFonts w:ascii="Times New Roman" w:hAnsi="Times New Roman"/>
          <w:b w:val="false"/>
          <w:i w:val="false"/>
          <w:color w:val="000000"/>
          <w:sz w:val="21"/>
        </w:rPr>
        <w:t xml:space="preserve"> (Notice ARC 0936C, IAB 8/7/13)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3061C</w:t>
      </w:r>
      <w:r>
        <w:rPr>
          <w:rFonts w:ascii="Times New Roman" w:hAnsi="Times New Roman"/>
          <w:b w:val="false"/>
          <w:i w:val="false"/>
          <w:color w:val="000000"/>
          <w:sz w:val="21"/>
        </w:rPr>
        <w:t xml:space="preserve"> (Notice ARC 2903C, IAB 1/18/17)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7993C</w:t>
      </w:r>
      <w:r>
        <w:rPr>
          <w:rFonts w:ascii="Times New Roman" w:hAnsi="Times New Roman"/>
          <w:b w:val="false"/>
          <w:i w:val="false"/>
          <w:color w:val="000000"/>
          <w:sz w:val="21"/>
        </w:rPr>
        <w:t xml:space="preserve"> (Notice ARC 7317C,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4/2/25]</w:t>
      </w:r>
    </w:p>
    <w:p>
      <w:pPr>
        <w:spacing w:before="0" w:after="0"/>
        <w:ind w:left="120"/>
        <w:jc w:val="center"/>
      </w:pPr>
      <w:r>
        <w:rPr>
          <w:rFonts w:ascii="Times New Roman" w:hAnsi="Times New Roman"/>
          <w:b w:val="false"/>
          <w:i w:val="false"/>
          <w:color w:val="000000"/>
          <w:sz w:val="21"/>
        </w:rPr>
        <w:t>[Filed Emergency ARC 0405D, IAB 7/8/26, effective 6/30/26]</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2.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105.pdf" Type="http://schemas.openxmlformats.org/officeDocument/2006/relationships/hyperlink" Id="rId7"/>
    <Relationship TargetMode="External" Target="https://www.legis.iowa.gov/docs/ico/chapter/105.3.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co/chapter/21.5.pdf" Type="http://schemas.openxmlformats.org/officeDocument/2006/relationships/hyperlink" Id="rId10"/>
    <Relationship TargetMode="External" Target="https://www.legis.iowa.gov/docs/iac/chapter/481.506.pdf" Type="http://schemas.openxmlformats.org/officeDocument/2006/relationships/hyperlink" Id="rId11"/>
    <Relationship TargetMode="External" Target="https://www.legis.iowa.gov/docs/iac/rule/481.506.13.pdf" Type="http://schemas.openxmlformats.org/officeDocument/2006/relationships/hyperlink" Id="rId12"/>
    <Relationship TargetMode="External" Target="https://www.legis.iowa.gov/docs/ico/chapter/22.pdf" Type="http://schemas.openxmlformats.org/officeDocument/2006/relationships/hyperlink" Id="rId13"/>
    <Relationship TargetMode="External" Target="https://www.legis.iowa.gov/docs/iac/rule/481.427.7.pdf" Type="http://schemas.openxmlformats.org/officeDocument/2006/relationships/hyperlink" Id="rId14"/>
    <Relationship TargetMode="External" Target="https://www.legis.iowa.gov/docs/iac/rule/481.427.7.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21.pdf" Type="http://schemas.openxmlformats.org/officeDocument/2006/relationships/hyperlink" Id="rId17"/>
    <Relationship TargetMode="External" Target="https://www.legis.iowa.gov/docs/ico/chapter/105.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