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gif" PartName="/word/media/document_image_rId57.gif"/>
  <Override ContentType="image/gif" PartName="/word/media/document_image_rId58.gif"/>
  <Override ContentType="image/gif" PartName="/word/media/document_image_rId59.gif"/>
  <Override ContentType="image/gif" PartName="/word/media/document_image_rId60.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321</w:t>
      </w:r>
    </w:p>
    <w:p>
      <w:pPr>
        <w:spacing w:before="0" w:after="0"/>
        <w:ind w:left="120"/>
        <w:jc w:val="center"/>
      </w:pPr>
      <w:r>
        <w:rPr>
          <w:rFonts w:ascii="Times New Roman" w:hAnsi="Times New Roman"/>
          <w:b w:val="false"/>
          <w:i w:val="false"/>
          <w:color w:val="000000"/>
          <w:sz w:val="21"/>
        </w:rPr>
        <w:t>STATE BUILDING CODE—FACTORY-BUILT STRUCTURES</w:t>
      </w:r>
    </w:p>
    <w:p>
      <w:pPr>
        <w:spacing w:before="0" w:after="0"/>
        <w:ind w:left="120"/>
        <w:jc w:val="center"/>
      </w:pPr>
      <w:r>
        <w:rPr>
          <w:rFonts w:ascii="Times New Roman" w:hAnsi="Times New Roman"/>
          <w:b w:val="false"/>
          <w:i w:val="false"/>
          <w:color w:val="000000"/>
          <w:sz w:val="14"/>
        </w:rPr>
        <w:t>[Transferred from O.P.P., ch 5, See IAB 7/6/83]</w:t>
      </w:r>
    </w:p>
    <w:p>
      <w:pPr>
        <w:spacing w:before="0" w:after="0"/>
        <w:ind w:left="120"/>
        <w:jc w:val="center"/>
      </w:pPr>
      <w:r>
        <w:rPr>
          <w:rFonts w:ascii="Times New Roman" w:hAnsi="Times New Roman"/>
          <w:b w:val="false"/>
          <w:i w:val="false"/>
          <w:color w:val="000000"/>
          <w:sz w:val="14"/>
        </w:rPr>
        <w:t>[Prior to 4/20/88, see Public Safety Department[680] Ch 16]</w:t>
      </w:r>
    </w:p>
    <w:p>
      <w:pPr>
        <w:spacing w:before="0" w:after="0"/>
        <w:ind w:left="120"/>
        <w:jc w:val="center"/>
      </w:pPr>
      <w:r>
        <w:rPr>
          <w:rFonts w:ascii="Times New Roman" w:hAnsi="Times New Roman"/>
          <w:b w:val="false"/>
          <w:i w:val="false"/>
          <w:color w:val="000000"/>
          <w:sz w:val="14"/>
        </w:rPr>
        <w:t>[Prior to 11/26/25, see Public Safety Department[661] 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210" w:after="0"/>
        <w:ind w:left="120"/>
        <w:jc w:val="both"/>
      </w:pPr>
      <w:r>
        <w:rPr>
          <w:rFonts w:ascii="Times New Roman" w:hAnsi="Times New Roman"/>
          <w:b/>
          <w:i w:val="false"/>
          <w:color w:val="000000"/>
          <w:sz w:val="22"/>
        </w:rPr>
        <w:t>481—321.1</w:t>
      </w:r>
      <w:r>
        <w:rPr>
          <w:rFonts w:ascii="Times New Roman" w:hAnsi="Times New Roman"/>
          <w:b w:val="false"/>
          <w:i w:val="false"/>
          <w:color w:val="000000"/>
          <w:sz w:val="22"/>
        </w:rPr>
        <w:t xml:space="preserve"> to </w:t>
      </w:r>
      <w:r>
        <w:rPr>
          <w:rFonts w:ascii="Times New Roman" w:hAnsi="Times New Roman"/>
          <w:b/>
          <w:i w:val="false"/>
          <w:color w:val="000000"/>
          <w:sz w:val="22"/>
        </w:rPr>
        <w:t>321.609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1—MODULAR FACTORY-BUILT STRUCTURES</w:t>
      </w:r>
    </w:p>
    <w:p>
      <w:pPr>
        <w:spacing w:before="0" w:after="0"/>
        <w:ind w:left="120"/>
        <w:jc w:val="both"/>
      </w:pPr>
      <w:r>
        <w:rPr>
          <w:rFonts w:ascii="Times New Roman" w:hAnsi="Times New Roman"/>
          <w:b/>
          <w:i w:val="false"/>
          <w:color w:val="000000"/>
          <w:sz w:val="22"/>
        </w:rPr>
        <w:t>481—321.610</w:t>
      </w:r>
      <w:r>
        <w:rPr>
          <w:rFonts w:ascii="Times New Roman" w:hAnsi="Times New Roman"/>
          <w:b/>
          <w:i w:val="false"/>
          <w:color w:val="000000"/>
          <w:sz w:val="22"/>
        </w:rPr>
        <w:t xml:space="preserve">(103A) </w:t>
      </w:r>
      <w:r>
        <w:rPr>
          <w:rFonts w:ascii="Times New Roman" w:hAnsi="Times New Roman"/>
          <w:b/>
          <w:i w:val="false"/>
          <w:color w:val="000000"/>
          <w:sz w:val="22"/>
        </w:rPr>
        <w:t xml:space="preserve">“Modular factory-built structures.” </w:t>
      </w:r>
      <w:r>
        <w:rPr>
          <w:rFonts w:ascii="Times New Roman" w:hAnsi="Times New Roman"/>
          <w:b w:val="false"/>
          <w:i w:val="false"/>
          <w:color w:val="000000"/>
          <w:sz w:val="22"/>
        </w:rPr>
        <w:t>Part 1 of this chapter contains the rules and regulations applicable to all factory-built structures that are not specifically included in Part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w:t>
      </w:r>
      <w:r>
        <w:rPr>
          <w:rFonts w:ascii="Times New Roman" w:hAnsi="Times New Roman"/>
          <w:b w:val="false"/>
          <w:i w:val="false"/>
          <w:color w:val="000000"/>
          <w:sz w:val="22"/>
        </w:rPr>
        <w:t> </w:t>
      </w:r>
      <w:r>
        <w:rPr>
          <w:rFonts w:ascii="Times New Roman" w:hAnsi="Times New Roman"/>
          <w:b w:val="false"/>
          <w:i/>
          <w:color w:val="000000"/>
          <w:sz w:val="22"/>
        </w:rPr>
        <w:t xml:space="preserve">Authority to promulgate rules. </w:t>
      </w:r>
      <w:r>
        <w:rPr>
          <w:rFonts w:ascii="Times New Roman" w:hAnsi="Times New Roman"/>
          <w:b w:val="false"/>
          <w:i w:val="false"/>
          <w:color w:val="000000"/>
          <w:sz w:val="22"/>
        </w:rPr>
        <w:t xml:space="preserve">Provisions contained within all of Part 1 are authorized under Iowa Code section </w:t>
      </w:r>
      <w:hyperlink r:id="rId5">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applicability. </w:t>
      </w:r>
      <w:r>
        <w:rPr>
          <w:rFonts w:ascii="Times New Roman" w:hAnsi="Times New Roman"/>
          <w:b w:val="false"/>
          <w:i w:val="false"/>
          <w:color w:val="000000"/>
          <w:sz w:val="22"/>
        </w:rPr>
        <w:t>The provisions contained within Part 1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Plan evaluation, manufacture, inspection, and installation of “modular factory-built structures,” of closed-type construction and of open-type construction for those manufacturers who have by option chosen to have their building component, assembly or system considered to be closed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by the commissioner or the commissioner’s designated representative of an organization or person referred to as a third-party agent, or independent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“modular factory-built structures” manufactured for installation in Iowa after February 1, 1973.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set forth in Iowa Code sections </w:t>
      </w:r>
      <w:hyperlink r:id="rId6">
        <w:r>
          <w:rPr>
            <w:rStyle w:val="Hyperlink"/>
            <w:rFonts w:ascii="Times New Roman" w:hAnsi="Times New Roman"/>
            <w:b w:val="false"/>
            <w:i w:val="false"/>
            <w:color w:val="000000"/>
            <w:sz w:val="22"/>
          </w:rPr>
          <w:t>103A.3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103A.51</w:t>
        </w:r>
      </w:hyperlink>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481—301.2</w:t>
        </w:r>
      </w:hyperlink>
      <w:r>
        <w:rPr>
          <w:rFonts w:ascii="Times New Roman" w:hAnsi="Times New Roman"/>
          <w:b w:val="false"/>
          <w:i w:val="false"/>
          <w:color w:val="000000"/>
          <w:sz w:val="22"/>
        </w:rPr>
        <w:t>(103A) are incorporated herein by reference.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compliance.” </w:t>
      </w:r>
      <w:r>
        <w:rPr>
          <w:rFonts w:ascii="Times New Roman" w:hAnsi="Times New Roman"/>
          <w:b w:val="false"/>
          <w:i w:val="false"/>
          <w:color w:val="000000"/>
          <w:sz w:val="22"/>
        </w:rPr>
        <w:t xml:space="preserve">A certification that is filed with the commissioner that indicates that the third-party agency has approved specific models or model groups of factory-built structures as meeting the state building code. (More information contained in paragraph </w:t>
      </w:r>
      <w:hyperlink r:id="rId9">
        <w:r>
          <w:rPr>
            <w:rStyle w:val="Hyperlink"/>
            <w:rFonts w:ascii="Times New Roman" w:hAnsi="Times New Roman"/>
            <w:b w:val="false"/>
            <w:i w:val="false"/>
            <w:color w:val="000000"/>
            <w:sz w:val="22"/>
          </w:rPr>
          <w:t>321.610(14)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subrule </w:t>
      </w:r>
      <w:hyperlink r:id="rId10">
        <w:r>
          <w:rPr>
            <w:rStyle w:val="Hyperlink"/>
            <w:rFonts w:ascii="Times New Roman" w:hAnsi="Times New Roman"/>
            <w:b w:val="false"/>
            <w:i w:val="false"/>
            <w:color w:val="000000"/>
            <w:sz w:val="22"/>
          </w:rPr>
          <w:t>321.610(17)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“Closed construction.” </w:t>
      </w:r>
      <w:r>
        <w:rPr>
          <w:rFonts w:ascii="Times New Roman" w:hAnsi="Times New Roman"/>
          <w:b w:val="false"/>
          <w:i w:val="false"/>
          <w:color w:val="000000"/>
          <w:sz w:val="22"/>
        </w:rPr>
        <w:t>Any structure, building, component, assembly or system manufactured in such a manner that all portions cannot be readily inspected at the installation site without disassembly, damage to, or destruction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“Code compliance certificate.” </w:t>
      </w:r>
      <w:r>
        <w:rPr>
          <w:rFonts w:ascii="Times New Roman" w:hAnsi="Times New Roman"/>
          <w:b w:val="false"/>
          <w:i w:val="false"/>
          <w:color w:val="000000"/>
          <w:sz w:val="22"/>
        </w:rPr>
        <w:t xml:space="preserve">The certificate prepared by an approved manufacturer and submitted by the manufacturer for each unit that is to be installed in Iowa and includes an Installation Certificate. (More information contained in subrules </w:t>
      </w:r>
      <w:hyperlink r:id="rId11">
        <w:r>
          <w:rPr>
            <w:rStyle w:val="Hyperlink"/>
            <w:rFonts w:ascii="Times New Roman" w:hAnsi="Times New Roman"/>
            <w:b w:val="false"/>
            <w:i w:val="false"/>
            <w:color w:val="000000"/>
            <w:sz w:val="22"/>
          </w:rPr>
          <w:t>321.610(19)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321.610(20)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modular.” </w:t>
      </w:r>
      <w:r>
        <w:rPr>
          <w:rFonts w:ascii="Times New Roman" w:hAnsi="Times New Roman"/>
          <w:b w:val="false"/>
          <w:i w:val="false"/>
          <w:color w:val="000000"/>
          <w:sz w:val="22"/>
        </w:rPr>
        <w:t>A modular factory-built structure that is not a modular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“Component.” </w:t>
      </w:r>
      <w:r>
        <w:rPr>
          <w:rFonts w:ascii="Times New Roman" w:hAnsi="Times New Roman"/>
          <w:b w:val="false"/>
          <w:i w:val="false"/>
          <w:color w:val="000000"/>
          <w:sz w:val="22"/>
        </w:rPr>
        <w:t>Any part, material or appliance that is built in as an integral part of the factory-built structure during the manufacturing process, or any factory-built system, subsystem or assembly not approved as part of a unit, section, or module.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or inspection agency.” </w:t>
      </w:r>
      <w:r>
        <w:rPr>
          <w:rFonts w:ascii="Times New Roman" w:hAnsi="Times New Roman"/>
          <w:b w:val="false"/>
          <w:i w:val="false"/>
          <w:color w:val="000000"/>
          <w:sz w:val="22"/>
        </w:rPr>
        <w:t>An approved person or organization, private or public, determined by the commissioner to be qualified by reason of facilities, personnel, experience and demonstrated reliability and independence of judgment, to investigate, evaluate and approve factory-built structures or buildings, building components, building systems, and compliance assurance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“Factory-built structure.” </w:t>
      </w:r>
      <w:r>
        <w:rPr>
          <w:rFonts w:ascii="Times New Roman" w:hAnsi="Times New Roman"/>
          <w:b w:val="false"/>
          <w:i w:val="false"/>
          <w:color w:val="000000"/>
          <w:sz w:val="22"/>
        </w:rPr>
        <w:t>Any structure, building, component, assembly or system that is of closed construction and that is made or assembled in manufacturing facilities, on or off the building site, for installation or assembly and installation, on the building site. Factory-built structures may also mean, at the option of the manufacturer, any structure or building of open construction, made or assembled in manufacturing facilities away from the building site, for installation, or assembly and installation, on the building site. Factory-built structure also means “factory-built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“Independence of judgment” </w:t>
      </w:r>
      <w:r>
        <w:rPr>
          <w:rFonts w:ascii="Times New Roman" w:hAnsi="Times New Roman"/>
          <w:b w:val="false"/>
          <w:i w:val="false"/>
          <w:color w:val="000000"/>
          <w:sz w:val="22"/>
        </w:rPr>
        <w:t>means not being affiliated with or influenced by or controlled by building manufacturers or producers, suppliers, or vendors of products or equipment used in factory-built structures or buildings and building components in any manner that is likely to affect their capacity to tender reports and findings objectively and without bias.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bill of sale.” </w:t>
      </w:r>
      <w:r>
        <w:rPr>
          <w:rFonts w:ascii="Times New Roman" w:hAnsi="Times New Roman"/>
          <w:b w:val="false"/>
          <w:i w:val="false"/>
          <w:color w:val="000000"/>
          <w:sz w:val="22"/>
        </w:rPr>
        <w:t>Any document, certificate, sales receipt, etc., signed by the manufacturer or importer that the modular factory-built structure described has been transferred to the person or dealer named. The document shall have attached a copy of the 3A section of the Code Compliance Certificate or shall contain at least the make, model year, manufacturer’s serial number, Iowa model approval number and the code compliance seal number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“Model or model groups.” </w:t>
      </w:r>
      <w:r>
        <w:rPr>
          <w:rFonts w:ascii="Times New Roman" w:hAnsi="Times New Roman"/>
          <w:b w:val="false"/>
          <w:i w:val="false"/>
          <w:color w:val="000000"/>
          <w:sz w:val="22"/>
        </w:rPr>
        <w:t>One or more manufacturer-designed modular homes that can constitute one model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“Modular.” </w:t>
      </w:r>
      <w:r>
        <w:rPr>
          <w:rFonts w:ascii="Times New Roman" w:hAnsi="Times New Roman"/>
          <w:b w:val="false"/>
          <w:i w:val="false"/>
          <w:color w:val="000000"/>
          <w:sz w:val="22"/>
        </w:rPr>
        <w:t>A general term to describe factory-built structures that are not manufactured homes or manufactured home add-on units. Modular includes but is not limited to panelized units, components, sections and modules.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“Module.” </w:t>
      </w:r>
      <w:r>
        <w:rPr>
          <w:rFonts w:ascii="Times New Roman" w:hAnsi="Times New Roman"/>
          <w:b w:val="false"/>
          <w:i w:val="false"/>
          <w:color w:val="000000"/>
          <w:sz w:val="22"/>
        </w:rPr>
        <w:t>A unit or a section that is assembled in its final form and transported in such a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construction.” </w:t>
      </w:r>
      <w:r>
        <w:rPr>
          <w:rFonts w:ascii="Times New Roman" w:hAnsi="Times New Roman"/>
          <w:b w:val="false"/>
          <w:i w:val="false"/>
          <w:color w:val="000000"/>
          <w:sz w:val="22"/>
        </w:rPr>
        <w:t>Any structure, building, component, assembly or system manufactured in such a manner that all portions can be readily inspected at the installation site without disassembly, damage to, or destruction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modular”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“modular home.” </w:t>
      </w:r>
      <w:r>
        <w:rPr>
          <w:rFonts w:ascii="Times New Roman" w:hAnsi="Times New Roman"/>
          <w:b w:val="false"/>
          <w:i w:val="false"/>
          <w:color w:val="000000"/>
          <w:sz w:val="22"/>
        </w:rPr>
        <w:t>Modular factory-built structure used as a one- or two-family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“insignia.” </w:t>
      </w:r>
      <w:r>
        <w:rPr>
          <w:rFonts w:ascii="Times New Roman" w:hAnsi="Times New Roman"/>
          <w:b w:val="false"/>
          <w:i w:val="false"/>
          <w:color w:val="000000"/>
          <w:sz w:val="22"/>
        </w:rPr>
        <w:t>A device or insignia issued to the manufacturer by the commissioner for affixing to a factory-built structure or system evidencing compliance with the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w:t>
      </w:r>
      <w:r>
        <w:rPr>
          <w:rFonts w:ascii="Times New Roman" w:hAnsi="Times New Roman"/>
          <w:b w:val="false"/>
          <w:i w:val="false"/>
          <w:color w:val="000000"/>
          <w:sz w:val="22"/>
        </w:rPr>
        <w:t>A division of a factory-built structure that must be combined with other sections to form a complete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field construction office.” </w:t>
      </w:r>
      <w:r>
        <w:rPr>
          <w:rFonts w:ascii="Times New Roman" w:hAnsi="Times New Roman"/>
          <w:b w:val="false"/>
          <w:i w:val="false"/>
          <w:color w:val="000000"/>
          <w:sz w:val="22"/>
        </w:rPr>
        <w:t>A factory-built structure used at a construction site as an office facility by the personnel engaged in the construction of another structure or project. The intent of this structure is to remain on the job site only as long as necessary during the construction and then be removed before construction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agency.” </w:t>
      </w:r>
      <w:r>
        <w:rPr>
          <w:rFonts w:ascii="Times New Roman" w:hAnsi="Times New Roman"/>
          <w:b w:val="false"/>
          <w:i w:val="false"/>
          <w:color w:val="000000"/>
          <w:sz w:val="22"/>
        </w:rPr>
        <w:t>An organization approved by the commissioner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qualified and equipped for the testing, observation, evaluation, or approval of building components, construction, materials, equipment, or systems as regulated by approved standards;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not under the jurisdiction, affiliation, influence, or control of any manufacturer or supplier of any industry;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Makes available a published report in which specific information is included certifying that the equipment and installations listed or labeled have been tested and found acceptable according to approved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agency.” </w:t>
      </w:r>
      <w:r>
        <w:rPr>
          <w:rFonts w:ascii="Times New Roman" w:hAnsi="Times New Roman"/>
          <w:b w:val="false"/>
          <w:i w:val="false"/>
          <w:color w:val="000000"/>
          <w:sz w:val="22"/>
        </w:rPr>
        <w:t>An approved person or organization, private or public, determined by the state building code commissioner to be qualified to act as an evaluation, inspection, testing, or listing agency, as defined in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A single factory-built structure approved by the state building code commissioner. Units may be combined to form a larger complex structure or may be a combination of sections.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321.610(4)</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This section covers the basic requirements for constructing modular structures and all of the administrative procedures under which the modular program functions including methods of certification approval and manufacturing requirements, inspection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321.610(5)</w:t>
      </w:r>
      <w:r>
        <w:rPr>
          <w:rFonts w:ascii="Times New Roman" w:hAnsi="Times New Roman"/>
          <w:b w:val="false"/>
          <w:i w:val="false"/>
          <w:color w:val="000000"/>
          <w:sz w:val="22"/>
        </w:rPr>
        <w:t> </w:t>
      </w:r>
      <w:r>
        <w:rPr>
          <w:rFonts w:ascii="Times New Roman" w:hAnsi="Times New Roman"/>
          <w:b w:val="false"/>
          <w:i/>
          <w:color w:val="000000"/>
          <w:sz w:val="22"/>
        </w:rPr>
        <w:t xml:space="preserve">Modular construction requirements. </w:t>
      </w:r>
      <w:r>
        <w:rPr>
          <w:rFonts w:ascii="Times New Roman" w:hAnsi="Times New Roman"/>
          <w:b w:val="false"/>
          <w:i w:val="false"/>
          <w:color w:val="000000"/>
          <w:sz w:val="22"/>
        </w:rPr>
        <w:t xml:space="preserve">All modular factory-built structures shall be constructed in accordance with the following provisions in </w:t>
      </w:r>
      <w:hyperlink r:id="rId13">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xml:space="preserve">, as applicable: rules </w:t>
      </w:r>
      <w:hyperlink r:id="rId14">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 xml:space="preserve">(103A), </w:t>
      </w:r>
      <w:hyperlink r:id="rId15">
        <w:r>
          <w:rPr>
            <w:rStyle w:val="Hyperlink"/>
            <w:rFonts w:ascii="Times New Roman" w:hAnsi="Times New Roman"/>
            <w:b w:val="false"/>
            <w:i w:val="false"/>
            <w:color w:val="000000"/>
            <w:sz w:val="22"/>
          </w:rPr>
          <w:t>481—301.4</w:t>
        </w:r>
      </w:hyperlink>
      <w:r>
        <w:rPr>
          <w:rFonts w:ascii="Times New Roman" w:hAnsi="Times New Roman"/>
          <w:b w:val="false"/>
          <w:i w:val="false"/>
          <w:color w:val="000000"/>
          <w:sz w:val="22"/>
        </w:rPr>
        <w:t xml:space="preserve">(103A), </w:t>
      </w:r>
      <w:hyperlink r:id="rId16">
        <w:r>
          <w:rPr>
            <w:rStyle w:val="Hyperlink"/>
            <w:rFonts w:ascii="Times New Roman" w:hAnsi="Times New Roman"/>
            <w:b w:val="false"/>
            <w:i w:val="false"/>
            <w:color w:val="000000"/>
            <w:sz w:val="22"/>
          </w:rPr>
          <w:t>481—301.5</w:t>
        </w:r>
      </w:hyperlink>
      <w:r>
        <w:rPr>
          <w:rFonts w:ascii="Times New Roman" w:hAnsi="Times New Roman"/>
          <w:b w:val="false"/>
          <w:i w:val="false"/>
          <w:color w:val="000000"/>
          <w:sz w:val="22"/>
        </w:rPr>
        <w:t xml:space="preserve">(103A), </w:t>
      </w:r>
      <w:hyperlink r:id="rId17">
        <w:r>
          <w:rPr>
            <w:rStyle w:val="Hyperlink"/>
            <w:rFonts w:ascii="Times New Roman" w:hAnsi="Times New Roman"/>
            <w:b w:val="false"/>
            <w:i w:val="false"/>
            <w:color w:val="000000"/>
            <w:sz w:val="22"/>
          </w:rPr>
          <w:t>481—301.6</w:t>
        </w:r>
      </w:hyperlink>
      <w:r>
        <w:rPr>
          <w:rFonts w:ascii="Times New Roman" w:hAnsi="Times New Roman"/>
          <w:b w:val="false"/>
          <w:i w:val="false"/>
          <w:color w:val="000000"/>
          <w:sz w:val="22"/>
        </w:rPr>
        <w:t xml:space="preserve">(103A), and </w:t>
      </w:r>
      <w:hyperlink r:id="rId18">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 xml:space="preserve">(103A); </w:t>
      </w:r>
      <w:hyperlink r:id="rId19">
        <w:r>
          <w:rPr>
            <w:rStyle w:val="Hyperlink"/>
            <w:rFonts w:ascii="Times New Roman" w:hAnsi="Times New Roman"/>
            <w:b w:val="false"/>
            <w:i w:val="false"/>
            <w:color w:val="000000"/>
            <w:sz w:val="22"/>
          </w:rPr>
          <w:t>Part 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Part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321.610(6)</w:t>
      </w:r>
      <w:r>
        <w:rPr>
          <w:rFonts w:ascii="Times New Roman" w:hAnsi="Times New Roman"/>
          <w:b w:val="false"/>
          <w:i w:val="false"/>
          <w:color w:val="000000"/>
          <w:sz w:val="22"/>
        </w:rPr>
        <w:t> </w:t>
      </w:r>
      <w:r>
        <w:rPr>
          <w:rFonts w:ascii="Times New Roman" w:hAnsi="Times New Roman"/>
          <w:b w:val="false"/>
          <w:i/>
          <w:color w:val="000000"/>
          <w:sz w:val="22"/>
        </w:rPr>
        <w:t xml:space="preserve">Modular installation requirements. </w:t>
      </w:r>
      <w:r>
        <w:rPr>
          <w:rFonts w:ascii="Times New Roman" w:hAnsi="Times New Roman"/>
          <w:b w:val="false"/>
          <w:i w:val="false"/>
          <w:color w:val="000000"/>
          <w:sz w:val="22"/>
        </w:rPr>
        <w:t>All modular factory-built structures shall be installed according to the manufacturer’s approved installation drawings and any additional state-approved requirements. All approvals shall be part of the third-party certification agency approval for their respective manufacturer. All installations shall comply with local building codes for items not included as part of the state approval and local zoning requirements whenever applicable.</w:t>
      </w:r>
    </w:p>
    <w:p>
      <w:pPr>
        <w:spacing w:before="0" w:after="0"/>
        <w:ind w:left="120"/>
        <w:jc w:val="both"/>
      </w:pPr>
      <w:r>
        <w:rPr>
          <w:rFonts w:ascii="Times New Roman" w:hAnsi="Times New Roman"/>
          <w:b w:val="false"/>
          <w:i w:val="false"/>
          <w:color w:val="000000"/>
          <w:sz w:val="22"/>
        </w:rPr>
        <w:t xml:space="preserve">Modular installation seals shall be obtained and attached upon completion and the installation certificate completed and filed pursuant to subrule </w:t>
      </w:r>
      <w:hyperlink r:id="rId21">
        <w:r>
          <w:rPr>
            <w:rStyle w:val="Hyperlink"/>
            <w:rFonts w:ascii="Times New Roman" w:hAnsi="Times New Roman"/>
            <w:b w:val="false"/>
            <w:i w:val="false"/>
            <w:color w:val="000000"/>
            <w:sz w:val="22"/>
          </w:rPr>
          <w:t>321.610(20)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321.610(7)</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approval. </w:t>
      </w:r>
      <w:r>
        <w:rPr>
          <w:rFonts w:ascii="Times New Roman" w:hAnsi="Times New Roman"/>
          <w:b w:val="false"/>
          <w:i w:val="false"/>
          <w:color w:val="000000"/>
          <w:sz w:val="22"/>
        </w:rPr>
        <w:t>Approval procedures shall meet the following criteria:</w:t>
      </w:r>
    </w:p>
    <w:p>
      <w:pPr>
        <w:spacing w:before="0" w:after="0"/>
        <w:ind w:left="120"/>
        <w:jc w:val="both"/>
      </w:pPr>
      <w:r>
        <w:rPr>
          <w:rFonts w:ascii="Times New Roman" w:hAnsi="Times New Roman"/>
          <w:b w:val="false"/>
          <w:i w:val="false"/>
          <w:color w:val="000000"/>
          <w:sz w:val="22"/>
        </w:rPr>
        <w:t>The manufacturer contracts with third-party agencies for third-party approvals and notifies the commissioner of the intent to manufacture units to be installed in Iowa and the name of the third party or parties to be used.</w:t>
      </w:r>
    </w:p>
    <w:p>
      <w:pPr>
        <w:spacing w:before="0" w:after="0"/>
        <w:ind w:left="120"/>
        <w:jc w:val="both"/>
      </w:pPr>
      <w:r>
        <w:rPr>
          <w:rFonts w:ascii="Times New Roman" w:hAnsi="Times New Roman"/>
          <w:b w:val="false"/>
          <w:i w:val="false"/>
          <w:color w:val="000000"/>
          <w:sz w:val="22"/>
        </w:rPr>
        <w:t>The third-party agency notifies the commissioner that it has entered into a contract to perform services with the manufacturer.</w:t>
      </w:r>
    </w:p>
    <w:p>
      <w:pPr>
        <w:spacing w:before="0" w:after="0"/>
        <w:ind w:left="120"/>
        <w:jc w:val="both"/>
      </w:pPr>
      <w:r>
        <w:rPr>
          <w:rFonts w:ascii="Times New Roman" w:hAnsi="Times New Roman"/>
          <w:b w:val="false"/>
          <w:i w:val="false"/>
          <w:color w:val="000000"/>
          <w:sz w:val="22"/>
        </w:rPr>
        <w:t>Third-party approvals are required for plan and design approval, plant facilities approval and a continuing inspection of units during manufacture.</w:t>
      </w:r>
    </w:p>
    <w:p>
      <w:pPr>
        <w:spacing w:before="0" w:after="0"/>
        <w:ind w:left="120"/>
        <w:jc w:val="both"/>
      </w:pPr>
      <w:r>
        <w:rPr>
          <w:rFonts w:ascii="Times New Roman" w:hAnsi="Times New Roman"/>
          <w:b w:val="false"/>
          <w:i w:val="false"/>
          <w:color w:val="000000"/>
          <w:sz w:val="22"/>
        </w:rPr>
        <w:t>The manufacturers submit plans to the third-party agency or agencies for review and approval. After the plans, the plant facilities, and an inspection procedure have been approved by the third-party agency, the manufacturer submits a compliance certificate on the form supplied by the commissioner for each model or model group. The commissioner will assign an Iowa approval number for those models included in the approval.</w:t>
      </w:r>
    </w:p>
    <w:p>
      <w:pPr>
        <w:spacing w:before="0" w:after="0"/>
        <w:ind w:left="120"/>
        <w:jc w:val="both"/>
      </w:pPr>
      <w:r>
        <w:rPr>
          <w:rFonts w:ascii="Times New Roman" w:hAnsi="Times New Roman"/>
          <w:b w:val="false"/>
          <w:i w:val="false"/>
          <w:color w:val="000000"/>
          <w:sz w:val="22"/>
        </w:rPr>
        <w:t>At the time of production of units for installation in Iowa the manufacturer obtains from the commissioner Iowa insignia seals for manufacture and installation, to be attached to the units at the time of manufacture and installation, as well as code compliance and installation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321.610(8)</w:t>
      </w:r>
      <w:r>
        <w:rPr>
          <w:rFonts w:ascii="Times New Roman" w:hAnsi="Times New Roman"/>
          <w:b w:val="false"/>
          <w:i w:val="false"/>
          <w:color w:val="000000"/>
          <w:sz w:val="22"/>
        </w:rPr>
        <w:t> </w:t>
      </w:r>
      <w:r>
        <w:rPr>
          <w:rFonts w:ascii="Times New Roman" w:hAnsi="Times New Roman"/>
          <w:b w:val="false"/>
          <w:i/>
          <w:color w:val="000000"/>
          <w:sz w:val="22"/>
        </w:rPr>
        <w:t xml:space="preserve">Requirements and procedures for obtaining third-party agency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or the commissioner’s designated representative will be responsible for approving any person, state or organization who applies to the commissioner for approval and whose application is accompanied by written material evidencing that said agency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Capable of discharging without bias the responsibilities assigned by these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under the jurisdiction or control of any manufacturer or supplier of any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Professionally competent with independence of judgment to perform the function for which commissioned.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Qualified to submit all findings regarding code compliance in a detailed report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Willing to be inspected and reviewed by the commissioner for all phases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may limit the agencies’ approval to particular types of factory-built structures, buildings, building systems, components, assemblies or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states wishing to exercise application with this state in order to act in the capacity of an approved third-party agency, may do so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laws for issuing seals or insignia for code compliance are substantially similar to those specified in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conditions in subparagraph </w:t>
      </w:r>
      <w:hyperlink r:id="rId22">
        <w:r>
          <w:rPr>
            <w:rStyle w:val="Hyperlink"/>
            <w:rFonts w:ascii="Times New Roman" w:hAnsi="Times New Roman"/>
            <w:b w:val="false"/>
            <w:i w:val="false"/>
            <w:color w:val="000000"/>
            <w:sz w:val="22"/>
          </w:rPr>
          <w:t>321.610(8)</w:t>
        </w:r>
      </w:hyperlink>
      <w:r>
        <w:rPr>
          <w:rFonts w:ascii="Times New Roman" w:hAnsi="Times New Roman"/>
          <w:b w:val="false"/>
          <w:i/>
          <w:color w:val="000000"/>
          <w:sz w:val="22"/>
        </w:rPr>
        <w:t>“c”</w:t>
      </w:r>
      <w:r>
        <w:rPr>
          <w:rFonts w:ascii="Times New Roman" w:hAnsi="Times New Roman"/>
          <w:b w:val="false"/>
          <w:i w:val="false"/>
          <w:color w:val="000000"/>
          <w:sz w:val="22"/>
        </w:rPr>
        <w:t>(1) are enforced in their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states agree to monitoring of this reciprocal agreement by representatives of this state assigned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Violations of any condition as part of the reciprocal agreement may be deemed just cause for revocation or suspension of this agreement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321.610(9)</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responsibilities. </w:t>
      </w:r>
      <w:r>
        <w:rPr>
          <w:rFonts w:ascii="Times New Roman" w:hAnsi="Times New Roman"/>
          <w:b w:val="false"/>
          <w:i w:val="false"/>
          <w:color w:val="000000"/>
          <w:sz w:val="22"/>
        </w:rPr>
        <w:t>Third-party approval agencies shall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approval by the state are on file at each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to the commissioner when they have contracted with a manufacturer to serve as their third-party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Manufacturer plans and specifications are approved by the third-party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 of all plans and documents are maintained at each manufacturing facility and in the third-party agency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Send a report to the commissioner stating that the plans and specifications comply with the Iowa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Plans and specifications are not necessary for submittal with this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approved models for each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Verify that all engineering documents have been signed by a registered engineer or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Update the report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Indicate approval of installation procedures for all of these structures as well as the personnel who will be doing the installation. Installation of factory-built structures comply, in addition to provisions of this code, with any local ordinances that apply. (That is, those construction processes that are not included as part of the state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Notify the manufacturer of plans and specifications approval including model numbers for use in preparing certificates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Inspect manufacturing facilities and review or establish a quality control program and test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Notify the manufacturer of facilities approval for use in preparing certificates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Prepare an inspection manual to be used by the third-party inspectors and the commissioner, maintained on file at each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Report to the state outlining in-plant procedures and include a typical inspection checkoff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Notify the manufacturer when in-plant inspection program is in force for use in preparing certificates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Report each quarter to the state for each manufacturer and submit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Account for all Iowa seals used by each manufacturer during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Manufacturer’s serial number and model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Third-party seal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seal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portion of the unit that was actually inspected during an in-plant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321.610(10)</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documentation and plan verification. </w:t>
      </w:r>
      <w:r>
        <w:rPr>
          <w:rFonts w:ascii="Times New Roman" w:hAnsi="Times New Roman"/>
          <w:b w:val="false"/>
          <w:i w:val="false"/>
          <w:color w:val="000000"/>
          <w:sz w:val="22"/>
        </w:rPr>
        <w:t>The third-party agency is responsible for the investigation, evaluation, review of test results, of plans and documents, and each revision thereto submitted to the agency by the manufacturer with which it has a contract for compliance with applicable requirements set forth in this code. Such a review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documentations and plans indicate the manufacturer’s name, office address, and manufacturing facility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Manufacturer’s plans show all elements relating to specific systems on drawings properly identifiable.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plan that contains material requiring engineering evaluation bears the signature and seal of a registered architect or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plans indicate the method of evaluation and inspection for all required on-site testing of each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Plans designate all work to be performed on site, including all system connections, equipment and appliances and all work performed within the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Space is provided on all sheets of plans near the title box for the approved stamp.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 system design or any structural design or method of construction and data complies with the Iowa state building code. Plumbing, electrical, heating and mechanical systems constitute individual system designs.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Grade, quality, and identification of all materials are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Design calculations and test reports are submitted when specified or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Plans are drawn to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Plans indicate the location of the approved seal and data plate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Copies of approved plans showing third-party agency approval are on file at each manufacturing facility or made readily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Review and approval of all installation procedures conforms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Crews performing installation that are under the jurisdiction of the unit manufacturer or the manufacturer’s designee are approved as competent by the authorized third-party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Copies of the installation manual are available during installation for use by the commissioner or the commissioner’s representative or by the local building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321.610(11)</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plant investigation for quality control. </w:t>
      </w:r>
      <w:r>
        <w:rPr>
          <w:rFonts w:ascii="Times New Roman" w:hAnsi="Times New Roman"/>
          <w:b w:val="false"/>
          <w:i w:val="false"/>
          <w:color w:val="000000"/>
          <w:sz w:val="22"/>
        </w:rPr>
        <w:t>All manufacturing facilities shall be inspected to the performance objectives as stated in the Iowa state building code. These include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of the manufacturer’s quality control manuals or establishing a quality control procedure to ensure code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Implementation of inspection and test procedures that will control the quality of fabrication and workmanship.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Making a complete report to the commissioner that includes certification of all manufacturing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321.610(12)</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in-plant inspections. </w:t>
      </w:r>
      <w:r>
        <w:rPr>
          <w:rFonts w:ascii="Times New Roman" w:hAnsi="Times New Roman"/>
          <w:b w:val="false"/>
          <w:i w:val="false"/>
          <w:color w:val="000000"/>
          <w:sz w:val="22"/>
        </w:rPr>
        <w:t>To ensure compliance with the approved specifications and plans and the Iowa state building code and in conjunction with monitoring each manufacturer’s quality control program, every approved third-party agency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 record of inspections, with such records including the seal report and reported to the commissioner every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Witness and verify all required testing in accordance with the quality control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Certify that all seals are being attached as required and only after each unit meets the code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Prepare a detailed inspection manual that specifies the third-party agency procedures in making the required inspections, which will be available for use by the commissioner or the commissioner’s representative when periodic monitoring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Inspect some part of every unit, although 100 percent inspection is not necessary. A complete inspection of a typical structural, plumbing, heating and electrical system shall be made each visit to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321.610(13)</w:t>
      </w:r>
      <w:r>
        <w:rPr>
          <w:rFonts w:ascii="Times New Roman" w:hAnsi="Times New Roman"/>
          <w:b w:val="false"/>
          <w:i w:val="false"/>
          <w:color w:val="000000"/>
          <w:sz w:val="22"/>
        </w:rPr>
        <w:t> </w:t>
      </w:r>
      <w:r>
        <w:rPr>
          <w:rFonts w:ascii="Times New Roman" w:hAnsi="Times New Roman"/>
          <w:b w:val="false"/>
          <w:i/>
          <w:color w:val="000000"/>
          <w:sz w:val="22"/>
        </w:rPr>
        <w:t xml:space="preserve">Reapproval of third-party agencies. </w:t>
      </w:r>
      <w:r>
        <w:rPr>
          <w:rFonts w:ascii="Times New Roman" w:hAnsi="Times New Roman"/>
          <w:b w:val="false"/>
          <w:i w:val="false"/>
          <w:color w:val="000000"/>
          <w:sz w:val="22"/>
        </w:rPr>
        <w:t>Any agency approved by the commissioner or the commissioner’s designated representative must file for reapproval annually. Such application for reapproval may be filed at any time from the forty-fifth day prior to the scheduled annual expiration date of the current approval. The applying third-party agency seeking reapproval shall completely and accurately update all information previously submitted to the commissioner or the commissioner’s representative as part of its original application for approval and all subsequent applications for reapproval. The application for reapproval will become a permanent record of the department administering the provisions of the code. Should there be no change in the status of the applying agency from its original application, an affidavit to that effect will suffice for consideration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321.610(14)</w:t>
      </w:r>
      <w:r>
        <w:rPr>
          <w:rFonts w:ascii="Times New Roman" w:hAnsi="Times New Roman"/>
          <w:b w:val="false"/>
          <w:i w:val="false"/>
          <w:color w:val="000000"/>
          <w:sz w:val="22"/>
        </w:rPr>
        <w:t> </w:t>
      </w:r>
      <w:r>
        <w:rPr>
          <w:rFonts w:ascii="Times New Roman" w:hAnsi="Times New Roman"/>
          <w:b w:val="false"/>
          <w:i/>
          <w:color w:val="000000"/>
          <w:sz w:val="22"/>
        </w:rPr>
        <w:t xml:space="preserve">Requirements and procedures for modular manufacturers. </w:t>
      </w:r>
      <w:r>
        <w:rPr>
          <w:rFonts w:ascii="Times New Roman" w:hAnsi="Times New Roman"/>
          <w:b w:val="false"/>
          <w:i w:val="false"/>
          <w:color w:val="000000"/>
          <w:sz w:val="22"/>
        </w:rPr>
        <w:t>Every modular manufacturer shall perform or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all corrective actions required. The contractual agreement that each has with the approved third-party agency does not diminish this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commissioner that the manufacturer’s facility desires to construct units that are to be installed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 with an approved third-party agency to perform all duties listed in subrules </w:t>
      </w:r>
      <w:hyperlink r:id="rId23">
        <w:r>
          <w:rPr>
            <w:rStyle w:val="Hyperlink"/>
            <w:rFonts w:ascii="Times New Roman" w:hAnsi="Times New Roman"/>
            <w:b w:val="false"/>
            <w:i w:val="false"/>
            <w:color w:val="000000"/>
            <w:sz w:val="22"/>
          </w:rPr>
          <w:t>321.610(9)</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321.610(10)</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321.610(11)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321.610(12)</w:t>
        </w:r>
      </w:hyperlink>
      <w:r>
        <w:rPr>
          <w:rFonts w:ascii="Times New Roman" w:hAnsi="Times New Roman"/>
          <w:b w:val="false"/>
          <w:i w:val="false"/>
          <w:color w:val="000000"/>
          <w:sz w:val="22"/>
        </w:rPr>
        <w:t>. The commissioner will furnish a list of approved third-party agencies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 certificates of compliance with the commissioner for each model or model group after all third-party reviews are completed; whenever additional models or changes are proposed, file additional certificates of compliance or request that additions be made to existing model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Iowa seals from the office of the commissioner in accordance with requirements of subrule </w:t>
      </w:r>
      <w:hyperlink r:id="rId27">
        <w:r>
          <w:rPr>
            <w:rStyle w:val="Hyperlink"/>
            <w:rFonts w:ascii="Times New Roman" w:hAnsi="Times New Roman"/>
            <w:b w:val="false"/>
            <w:i w:val="false"/>
            <w:color w:val="000000"/>
            <w:sz w:val="22"/>
          </w:rPr>
          <w:t>321.610(22)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units or sections have seals if manufactured after February 1, 1973, and if they are to be installed in Iowa. Regardless of manufactured date, all units being installed in Iowa for the first time have a seal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and furnish compliance certificates and installation certificates in accordance with the requirements of subrules </w:t>
      </w:r>
      <w:hyperlink r:id="rId28">
        <w:r>
          <w:rPr>
            <w:rStyle w:val="Hyperlink"/>
            <w:rFonts w:ascii="Times New Roman" w:hAnsi="Times New Roman"/>
            <w:b w:val="false"/>
            <w:i w:val="false"/>
            <w:color w:val="000000"/>
            <w:sz w:val="22"/>
          </w:rPr>
          <w:t>321.610(19)</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321.610(20)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321.610(15)</w:t>
      </w:r>
      <w:r>
        <w:rPr>
          <w:rFonts w:ascii="Times New Roman" w:hAnsi="Times New Roman"/>
          <w:b w:val="false"/>
          <w:i w:val="false"/>
          <w:color w:val="000000"/>
          <w:sz w:val="22"/>
        </w:rPr>
        <w:t> </w:t>
      </w:r>
      <w:r>
        <w:rPr>
          <w:rFonts w:ascii="Times New Roman" w:hAnsi="Times New Roman"/>
          <w:b w:val="false"/>
          <w:i/>
          <w:color w:val="000000"/>
          <w:sz w:val="22"/>
        </w:rPr>
        <w:t xml:space="preserve">Manufacturer’s data plate for modular units. </w:t>
      </w:r>
      <w:r>
        <w:rPr>
          <w:rFonts w:ascii="Times New Roman" w:hAnsi="Times New Roman"/>
          <w:b w:val="false"/>
          <w:i w:val="false"/>
          <w:color w:val="000000"/>
          <w:sz w:val="22"/>
        </w:rPr>
        <w:t>The following information shall be placed directly or by reference on one or more permanent manufacturer’s data plates in the vicinity of the electrical distribution panel box or in some other designated location that is readily accessible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Manufacturer’s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Serial number of the structure or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Model designation and name of each of the manufacturers of major factory-installed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Wherever applicable, identification of permissible type of gas for appliance and direction for water and drain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and date of the standards complied with in construction of this structure or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seal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Design loads and special conditions or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Electrical ratings. Instructions and warnings on voltage, phase size and connections of units and grounding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321.610(16)</w:t>
      </w:r>
      <w:r>
        <w:rPr>
          <w:rFonts w:ascii="Times New Roman" w:hAnsi="Times New Roman"/>
          <w:b w:val="false"/>
          <w:i w:val="false"/>
          <w:color w:val="000000"/>
          <w:sz w:val="22"/>
        </w:rPr>
        <w:t> </w:t>
      </w:r>
      <w:r>
        <w:rPr>
          <w:rFonts w:ascii="Times New Roman" w:hAnsi="Times New Roman"/>
          <w:b w:val="false"/>
          <w:i/>
          <w:color w:val="000000"/>
          <w:sz w:val="22"/>
        </w:rPr>
        <w:t xml:space="preserve">Changes and alterations to factory-built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Changes to approved plans, drawings or installation instructions proposed by the manufacturer or third-party agency are to be requested in writing and submitted to the commissioner. All work being performed in the manufacturing plant that is affected by these changes will not proceed until written approval is received from the commissioner. Where these changes do not affect code compliance, then approval is permitted when changes are authorized through the third-party agency and said changes are then incorporated into the design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will notify the manufacturer and the third-party agency of all amendments, deletions or additions to the code provisions and the commissioner will allow the manufacturer a reasonable time frame in which to submit a request for a change in plan approval, if required, in order to conform to the code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Basic changes in manufacturing facility locations, company name or address changes, and changes resulting in companies changing ownership or dissolving their business are all to be reported promptly to the commissioner and the third-party agency, in writing, generally within a two-week period after said change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Alterations to factory-built structures pursuant to the construction, plumbing, heat producing, electrical equipment or installation or fire safety in a unit after an Iowa seal has been affixed are all considered to be subject to the same requirements that exist for any structure within the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do not constitute an alteration to a factory-built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repairs to approved component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Conversion of listed fuel-burning appliances in accordance with the terms of their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Adjustment and maintenance of equipment installed in the factory-built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Replacement of equipment in kind.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321.610(17)</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compliance. </w:t>
      </w:r>
      <w:r>
        <w:rPr>
          <w:rFonts w:ascii="Times New Roman" w:hAnsi="Times New Roman"/>
          <w:b w:val="false"/>
          <w:i w:val="false"/>
          <w:color w:val="000000"/>
          <w:sz w:val="22"/>
        </w:rPr>
        <w:t>The manufacturer shall provide the commissioner with a certificate of compliance for each model or model group of the approved modular design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Model or model group number that will appear on the data plate and compliance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an authorized representative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third-party agency certifying compliance with the code, for each of the three 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code compliance certified by the third-party agencies, for the specific model or model group being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321.610(18)</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For all types of structures other than modular homes, there shall be, with the certificate of compliance, an attached statement that sets out the limitations of the structure based on site conditions, type of construction, area, and height limitations. A statement to the effect that the structure should not be used except where it meets these conditions will not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321.610(19)</w:t>
      </w:r>
      <w:r>
        <w:rPr>
          <w:rFonts w:ascii="Times New Roman" w:hAnsi="Times New Roman"/>
          <w:b w:val="false"/>
          <w:i w:val="false"/>
          <w:color w:val="000000"/>
          <w:sz w:val="22"/>
        </w:rPr>
        <w:t> </w:t>
      </w:r>
      <w:r>
        <w:rPr>
          <w:rFonts w:ascii="Times New Roman" w:hAnsi="Times New Roman"/>
          <w:b w:val="false"/>
          <w:i/>
          <w:color w:val="000000"/>
          <w:sz w:val="22"/>
        </w:rPr>
        <w:t xml:space="preserve">Code compliance and installation certificates. </w:t>
      </w:r>
      <w:r>
        <w:rPr>
          <w:rFonts w:ascii="Times New Roman" w:hAnsi="Times New Roman"/>
          <w:b w:val="false"/>
          <w:i w:val="false"/>
          <w:color w:val="000000"/>
          <w:sz w:val="22"/>
        </w:rPr>
        <w:t xml:space="preserve">Code compliance and installation certificates approved for use are available at the website of the building code bureau when seals are purchased pursuant to subrule </w:t>
      </w:r>
      <w:hyperlink r:id="rId30">
        <w:r>
          <w:rPr>
            <w:rStyle w:val="Hyperlink"/>
            <w:rFonts w:ascii="Times New Roman" w:hAnsi="Times New Roman"/>
            <w:b w:val="false"/>
            <w:i w:val="false"/>
            <w:color w:val="000000"/>
            <w:sz w:val="22"/>
          </w:rPr>
          <w:t>321.610(22)</w:t>
        </w:r>
      </w:hyperlink>
      <w:r>
        <w:rPr>
          <w:rFonts w:ascii="Times New Roman" w:hAnsi="Times New Roman"/>
          <w:b w:val="false"/>
          <w:i w:val="false"/>
          <w:color w:val="000000"/>
          <w:sz w:val="22"/>
        </w:rPr>
        <w:t>. The manufacturer shall complete the certificate and distribute 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returned to:</w:t>
      </w:r>
    </w:p>
    <w:p>
      <w:pPr>
        <w:spacing w:before="0" w:after="0"/>
        <w:ind w:left="120"/>
        <w:jc w:val="both"/>
      </w:pPr>
      <w:r>
        <w:rPr>
          <w:rFonts w:ascii="Times New Roman" w:hAnsi="Times New Roman"/>
          <w:b w:val="false"/>
          <w:i w:val="false"/>
          <w:color w:val="000000"/>
          <w:sz w:val="22"/>
        </w:rPr>
        <w:t xml:space="preserve">State Building Code Bureau </w:t>
      </w:r>
    </w:p>
    <w:p>
      <w:pPr>
        <w:spacing w:before="0" w:after="0"/>
        <w:ind w:left="120"/>
        <w:jc w:val="both"/>
      </w:pPr>
      <w:r>
        <w:rPr>
          <w:rFonts w:ascii="Times New Roman" w:hAnsi="Times New Roman"/>
          <w:b w:val="false"/>
          <w:i w:val="false"/>
          <w:color w:val="000000"/>
          <w:sz w:val="22"/>
        </w:rPr>
        <w:t xml:space="preserve">Department of Inspections, Appeals, and Licensing </w:t>
      </w:r>
    </w:p>
    <w:p>
      <w:pPr>
        <w:spacing w:before="0" w:after="0"/>
        <w:ind w:left="120"/>
        <w:jc w:val="both"/>
      </w:pPr>
      <w:r>
        <w:rPr>
          <w:rFonts w:ascii="Times New Roman" w:hAnsi="Times New Roman"/>
          <w:b w:val="false"/>
          <w:i w:val="false"/>
          <w:color w:val="000000"/>
          <w:sz w:val="22"/>
        </w:rPr>
        <w:t xml:space="preserve">6200 Park Avenue </w:t>
      </w:r>
    </w:p>
    <w:p>
      <w:pPr>
        <w:spacing w:before="0" w:after="0"/>
        <w:ind w:left="120"/>
        <w:jc w:val="both"/>
      </w:pPr>
      <w:r>
        <w:rPr>
          <w:rFonts w:ascii="Times New Roman" w:hAnsi="Times New Roman"/>
          <w:b w:val="false"/>
          <w:i w:val="false"/>
          <w:color w:val="000000"/>
          <w:sz w:val="22"/>
        </w:rPr>
        <w:t xml:space="preserve">Des Moines, Iowa 50321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retained for plant records and to be used to make additional copies if necessary, including an additional copy to accompany other shipping documents carried by the transporter and to be available for inspection by any authorized official or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compliance certificate forwarded to the dealer, distributor, or any other person who is required to obtain a local building permit or to oversee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321.610(20)</w:t>
      </w:r>
      <w:r>
        <w:rPr>
          <w:rFonts w:ascii="Times New Roman" w:hAnsi="Times New Roman"/>
          <w:b w:val="false"/>
          <w:i w:val="false"/>
          <w:color w:val="000000"/>
          <w:sz w:val="22"/>
        </w:rPr>
        <w:t> </w:t>
      </w:r>
      <w:r>
        <w:rPr>
          <w:rFonts w:ascii="Times New Roman" w:hAnsi="Times New Roman"/>
          <w:b w:val="false"/>
          <w:i/>
          <w:color w:val="000000"/>
          <w:sz w:val="22"/>
        </w:rPr>
        <w:t xml:space="preserve">Installation certificates. </w:t>
      </w:r>
      <w:r>
        <w:rPr>
          <w:rFonts w:ascii="Times New Roman" w:hAnsi="Times New Roman"/>
          <w:b w:val="false"/>
          <w:i w:val="false"/>
          <w:color w:val="000000"/>
          <w:sz w:val="22"/>
        </w:rPr>
        <w:t xml:space="preserve">The installation certificate portion of the supplied combination certificate (subrule </w:t>
      </w:r>
      <w:hyperlink r:id="rId31">
        <w:r>
          <w:rPr>
            <w:rStyle w:val="Hyperlink"/>
            <w:rFonts w:ascii="Times New Roman" w:hAnsi="Times New Roman"/>
            <w:b w:val="false"/>
            <w:i w:val="false"/>
            <w:color w:val="000000"/>
            <w:sz w:val="22"/>
          </w:rPr>
          <w:t>321.610(19)</w:t>
        </w:r>
      </w:hyperlink>
      <w:r>
        <w:rPr>
          <w:rFonts w:ascii="Times New Roman" w:hAnsi="Times New Roman"/>
          <w:b w:val="false"/>
          <w:i w:val="false"/>
          <w:color w:val="000000"/>
          <w:sz w:val="22"/>
        </w:rPr>
        <w:t>) shall be partially completed by the manufacturer at the same time the code compliance certificate is prepared and made part of the documents shipped with the unit and completed by the local building official or the installer.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building permit is required, a copy of the code compliance certificate shall be presented to the local building official at the time application for a permit is made. The building official shall sign the certificate and send a copy to the commissioner at the address designated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building permit is not required, the code compliance certificate shall be signed by the installer and forwarded to the commissioner at the address designated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321.610(21)</w:t>
      </w:r>
      <w:r>
        <w:rPr>
          <w:rFonts w:ascii="Times New Roman" w:hAnsi="Times New Roman"/>
          <w:b w:val="false"/>
          <w:i w:val="false"/>
          <w:color w:val="000000"/>
          <w:sz w:val="22"/>
        </w:rPr>
        <w:t> </w:t>
      </w:r>
      <w:r>
        <w:rPr>
          <w:rFonts w:ascii="Times New Roman" w:hAnsi="Times New Roman"/>
          <w:b w:val="false"/>
          <w:i/>
          <w:color w:val="000000"/>
          <w:sz w:val="22"/>
        </w:rPr>
        <w:t xml:space="preserve">Certification seals. </w:t>
      </w:r>
      <w:r>
        <w:rPr>
          <w:rFonts w:ascii="Times New Roman" w:hAnsi="Times New Roman"/>
          <w:b w:val="false"/>
          <w:i w:val="false"/>
          <w:color w:val="000000"/>
          <w:sz w:val="22"/>
        </w:rPr>
        <w:t>There shall be two seals attached to every factory-built structure that is installed in Iowa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module, unit, section, or component has a state compliance seal securely affixed at the manufacturing facility to show that the manufactured unit complies with the code. When components and systems are included within a module, section or unit and have been approved by the third-party agency to be part of that module, section or unit, only one seal is necessary for the module, section, or unit. A series of panels that make up the final unit when assembled at the site, and where approved in that manner, need only one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completed unit when installed at the final site has an installation seal attached to show that the installation complies with the requirements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321.610(22)</w:t>
      </w:r>
      <w:r>
        <w:rPr>
          <w:rFonts w:ascii="Times New Roman" w:hAnsi="Times New Roman"/>
          <w:b w:val="false"/>
          <w:i w:val="false"/>
          <w:color w:val="000000"/>
          <w:sz w:val="22"/>
        </w:rPr>
        <w:t> </w:t>
      </w:r>
      <w:r>
        <w:rPr>
          <w:rFonts w:ascii="Times New Roman" w:hAnsi="Times New Roman"/>
          <w:b w:val="false"/>
          <w:i/>
          <w:color w:val="000000"/>
          <w:sz w:val="22"/>
        </w:rPr>
        <w:t xml:space="preserve">Compliance seals.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Compliance seal issuance. </w:t>
      </w:r>
      <w:r>
        <w:rPr>
          <w:rFonts w:ascii="Times New Roman" w:hAnsi="Times New Roman"/>
          <w:b w:val="false"/>
          <w:i w:val="false"/>
          <w:color w:val="000000"/>
          <w:sz w:val="22"/>
        </w:rPr>
        <w:t>The state compliance seal will be issued by the commissioner upon application and after approval of the plans and manufacturing procedures has been certified by the third-party agency evidencing compliance with this code. Applications for compliance seals shall be made to the commissioner on the supplied form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seals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model or system approval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Reference to approval of manufacturing procedures and third-party agency or agencies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by the applicant that consent is given for inspection and investigation at all reasonable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Applicable compliance seal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seal reporting. </w:t>
      </w:r>
      <w:r>
        <w:rPr>
          <w:rFonts w:ascii="Times New Roman" w:hAnsi="Times New Roman"/>
          <w:b w:val="false"/>
          <w:i w:val="false"/>
          <w:color w:val="000000"/>
          <w:sz w:val="22"/>
        </w:rPr>
        <w:t>Manufacturers shall notify the commissioner monthly of the use of seals by the manufacturers’ facilities, on a form approved by the commissioner and containing adequate information to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Compliance seal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Serial number of the unit on which the seal was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and model of the unit on which the seal was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sections that comprise the finished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 to which the unit was shipped.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321.610(23)</w:t>
      </w:r>
      <w:r>
        <w:rPr>
          <w:rFonts w:ascii="Times New Roman" w:hAnsi="Times New Roman"/>
          <w:b w:val="false"/>
          <w:i w:val="false"/>
          <w:color w:val="000000"/>
          <w:sz w:val="22"/>
        </w:rPr>
        <w:t> </w:t>
      </w:r>
      <w:r>
        <w:rPr>
          <w:rFonts w:ascii="Times New Roman" w:hAnsi="Times New Roman"/>
          <w:b w:val="false"/>
          <w:i/>
          <w:color w:val="000000"/>
          <w:sz w:val="22"/>
        </w:rPr>
        <w:t xml:space="preserve">Number of compliance seals required. </w:t>
      </w:r>
      <w:r>
        <w:rPr>
          <w:rFonts w:ascii="Times New Roman" w:hAnsi="Times New Roman"/>
          <w:b w:val="false"/>
          <w:i w:val="false"/>
          <w:color w:val="000000"/>
          <w:sz w:val="22"/>
        </w:rPr>
        <w:t>Each modular building shall have a compliance seal attached to every section or unit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321.610(24)</w:t>
      </w:r>
      <w:r>
        <w:rPr>
          <w:rFonts w:ascii="Times New Roman" w:hAnsi="Times New Roman"/>
          <w:b w:val="false"/>
          <w:i w:val="false"/>
          <w:color w:val="000000"/>
          <w:sz w:val="22"/>
        </w:rPr>
        <w:t> </w:t>
      </w:r>
      <w:r>
        <w:rPr>
          <w:rFonts w:ascii="Times New Roman" w:hAnsi="Times New Roman"/>
          <w:b w:val="false"/>
          <w:i/>
          <w:color w:val="000000"/>
          <w:sz w:val="22"/>
        </w:rPr>
        <w:t xml:space="preserve">Compliance seal placement on modular units. </w:t>
      </w:r>
      <w:r>
        <w:rPr>
          <w:rFonts w:ascii="Times New Roman" w:hAnsi="Times New Roman"/>
          <w:b w:val="false"/>
          <w:i w:val="false"/>
          <w:color w:val="000000"/>
          <w:sz w:val="22"/>
        </w:rPr>
        <w:t xml:space="preserve">Every compliance seal shall be assigned and securely affixed to a specific section or unit in a readily visible location. Assigned seals are not transferable and are void when not affixed as assigned. All seals not properly affixed shall be returned to or may be confiscated by the commissioner. The seal remains the property of the commissioner in the event of violation of the conditions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321.610(25)</w:t>
      </w:r>
      <w:r>
        <w:rPr>
          <w:rFonts w:ascii="Times New Roman" w:hAnsi="Times New Roman"/>
          <w:b w:val="false"/>
          <w:i w:val="false"/>
          <w:color w:val="000000"/>
          <w:sz w:val="22"/>
        </w:rPr>
        <w:t> </w:t>
      </w:r>
      <w:r>
        <w:rPr>
          <w:rFonts w:ascii="Times New Roman" w:hAnsi="Times New Roman"/>
          <w:b w:val="false"/>
          <w:i/>
          <w:color w:val="000000"/>
          <w:sz w:val="22"/>
        </w:rPr>
        <w:t xml:space="preserve">Denial and repossession of seals. </w:t>
      </w:r>
      <w:r>
        <w:rPr>
          <w:rFonts w:ascii="Times New Roman" w:hAnsi="Times New Roman"/>
          <w:b w:val="false"/>
          <w:i w:val="false"/>
          <w:color w:val="000000"/>
          <w:sz w:val="22"/>
        </w:rPr>
        <w:t>Should investigation or inspection reveal that a manufacturer is not constructing modular units in accordance with the plans approved by the third-party agency, and such manufacturer, after having been served with a notice setting forth in what respect the provisions of these rules and the code have been violated, continues to manufacture units in violation of these rules and the code, applications for new seals will be denied and the seals previously issued will be confiscated. Upon satisfactory proof of compliance, such manufacturer may resubmit an application for seals.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321.610(26)</w:t>
      </w:r>
      <w:r>
        <w:rPr>
          <w:rFonts w:ascii="Times New Roman" w:hAnsi="Times New Roman"/>
          <w:b w:val="false"/>
          <w:i w:val="false"/>
          <w:color w:val="000000"/>
          <w:sz w:val="22"/>
        </w:rPr>
        <w:t> </w:t>
      </w:r>
      <w:r>
        <w:rPr>
          <w:rFonts w:ascii="Times New Roman" w:hAnsi="Times New Roman"/>
          <w:b w:val="false"/>
          <w:i/>
          <w:color w:val="000000"/>
          <w:sz w:val="22"/>
        </w:rPr>
        <w:t xml:space="preserve">Seal removal. </w:t>
      </w:r>
      <w:r>
        <w:rPr>
          <w:rFonts w:ascii="Times New Roman" w:hAnsi="Times New Roman"/>
          <w:b w:val="false"/>
          <w:i w:val="false"/>
          <w:color w:val="000000"/>
          <w:sz w:val="22"/>
        </w:rPr>
        <w:t>In the event that any unit bearing the seal is found to be in violation of the code, the commissioner may remove the seal after furnishing the owner or the owner’s agent with a written statement of such violations. No new seals will be issued until proof of corrections has been submitted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321.610(27)</w:t>
      </w:r>
      <w:r>
        <w:rPr>
          <w:rFonts w:ascii="Times New Roman" w:hAnsi="Times New Roman"/>
          <w:b w:val="false"/>
          <w:i w:val="false"/>
          <w:color w:val="000000"/>
          <w:sz w:val="22"/>
        </w:rPr>
        <w:t> </w:t>
      </w:r>
      <w:r>
        <w:rPr>
          <w:rFonts w:ascii="Times New Roman" w:hAnsi="Times New Roman"/>
          <w:b w:val="false"/>
          <w:i/>
          <w:color w:val="000000"/>
          <w:sz w:val="22"/>
        </w:rPr>
        <w:t xml:space="preserve">Lost or damaged seals. </w:t>
      </w:r>
      <w:r>
        <w:rPr>
          <w:rFonts w:ascii="Times New Roman" w:hAnsi="Times New Roman"/>
          <w:b w:val="false"/>
          <w:i w:val="false"/>
          <w:color w:val="000000"/>
          <w:sz w:val="22"/>
        </w:rPr>
        <w:t>When or if a seal has been lost or damaged, the commissioner shall be notified immediately in writing by the manufacturer, including identification of the unit serial number, and when possible, the seal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seals that are damaged shall be promptly returned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Lost and damaged seals will be replaced by the commissioner with a new seal upon payment of the seal fee as provided in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321.610(28)</w:t>
      </w:r>
      <w:r>
        <w:rPr>
          <w:rFonts w:ascii="Times New Roman" w:hAnsi="Times New Roman"/>
          <w:b w:val="false"/>
          <w:i w:val="false"/>
          <w:color w:val="000000"/>
          <w:sz w:val="22"/>
        </w:rPr>
        <w:t> </w:t>
      </w:r>
      <w:r>
        <w:rPr>
          <w:rFonts w:ascii="Times New Roman" w:hAnsi="Times New Roman"/>
          <w:b w:val="false"/>
          <w:i/>
          <w:color w:val="000000"/>
          <w:sz w:val="22"/>
        </w:rPr>
        <w:t xml:space="preserve">Return of seals. </w:t>
      </w:r>
      <w:r>
        <w:rPr>
          <w:rFonts w:ascii="Times New Roman" w:hAnsi="Times New Roman"/>
          <w:b w:val="false"/>
          <w:i w:val="false"/>
          <w:color w:val="000000"/>
          <w:sz w:val="22"/>
        </w:rPr>
        <w:t>When a manufacturer discontinues production of a unit carrying plan approval, the manufacturer shall within ten days advise the commissioner of the date of such discontinuance and either return all seals allocated for such discontinued unit or assign said seals to other approved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321.610(29)</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remittance. </w:t>
      </w:r>
      <w:r>
        <w:rPr>
          <w:rFonts w:ascii="Times New Roman" w:hAnsi="Times New Roman"/>
          <w:b w:val="false"/>
          <w:i w:val="false"/>
          <w:color w:val="000000"/>
          <w:sz w:val="22"/>
        </w:rPr>
        <w:t>All remittances are to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form of checks or money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Made payable to Iowa Department of Inspections, Appeals, and Licensing;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Addressed to:</w:t>
      </w:r>
    </w:p>
    <w:p>
      <w:pPr>
        <w:spacing w:before="0" w:after="0"/>
        <w:ind w:left="120"/>
        <w:jc w:val="both"/>
      </w:pPr>
      <w:r>
        <w:rPr>
          <w:rFonts w:ascii="Times New Roman" w:hAnsi="Times New Roman"/>
          <w:b w:val="false"/>
          <w:i w:val="false"/>
          <w:color w:val="000000"/>
          <w:sz w:val="22"/>
        </w:rPr>
        <w:t>State Building Code Bureau</w:t>
      </w:r>
    </w:p>
    <w:p>
      <w:pPr>
        <w:spacing w:before="0" w:after="0"/>
        <w:ind w:left="120"/>
        <w:jc w:val="both"/>
      </w:pPr>
      <w:r>
        <w:rPr>
          <w:rFonts w:ascii="Times New Roman" w:hAnsi="Times New Roman"/>
          <w:b w:val="false"/>
          <w:i w:val="false"/>
          <w:color w:val="000000"/>
          <w:sz w:val="22"/>
        </w:rPr>
        <w:t xml:space="preserve">Department of Inspections, Appeals, and Licensing </w:t>
      </w:r>
    </w:p>
    <w:p>
      <w:pPr>
        <w:spacing w:before="0" w:after="0"/>
        <w:ind w:left="120"/>
        <w:jc w:val="both"/>
      </w:pPr>
      <w:r>
        <w:rPr>
          <w:rFonts w:ascii="Times New Roman" w:hAnsi="Times New Roman"/>
          <w:b w:val="false"/>
          <w:i w:val="false"/>
          <w:color w:val="000000"/>
          <w:sz w:val="22"/>
        </w:rPr>
        <w:t xml:space="preserve">6200 Park Avenue </w:t>
      </w:r>
    </w:p>
    <w:p>
      <w:pPr>
        <w:spacing w:before="0" w:after="0"/>
        <w:ind w:left="120"/>
        <w:jc w:val="both"/>
      </w:pPr>
      <w:r>
        <w:rPr>
          <w:rFonts w:ascii="Times New Roman" w:hAnsi="Times New Roman"/>
          <w:b w:val="false"/>
          <w:i w:val="false"/>
          <w:color w:val="000000"/>
          <w:sz w:val="22"/>
        </w:rPr>
        <w:t xml:space="preserve">Des Moines, Iowa 50321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Seal fees. </w:t>
      </w:r>
    </w:p>
    <w:tbl>
      <w:tblPr>
        <w:tblW w:w="0" w:type="auto"/>
        <w:tblCellSpacing w:w="0" w:type="auto"/>
        <w:tblBorders>
          <w:top w:val="none"/>
          <w:left w:val="none"/>
          <w:bottom w:val="none"/>
          <w:right w:val="none"/>
          <w:insideH w:val="none"/>
          <w:insideV w:val="none"/>
        </w:tblBorders>
        <w:tblLayout w:type="fixed"/>
      </w:tblPr>
      <w:tblGrid>
        <w:gridCol w:w="6315"/>
        <w:gridCol w:w="4875"/>
      </w:tblGrid>
      <w:tr>
        <w:trPr>
          <w:trHeight w:val="255" w:hRule="atLeast"/>
        </w:trPr>
        <w:tc>
          <w:tcPr>
            <w:tcW w:w="631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Modular code compliance seals</w:t>
            </w:r>
          </w:p>
        </w:tc>
        <w:tc>
          <w:tcPr>
            <w:tcW w:w="48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 per seal</w:t>
            </w:r>
          </w:p>
        </w:tc>
      </w:tr>
      <w:tr>
        <w:trPr>
          <w:trHeight w:val="405" w:hRule="atLeast"/>
        </w:trPr>
        <w:tc>
          <w:tcPr>
            <w:tcW w:w="631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Modular installation seals</w:t>
            </w:r>
          </w:p>
        </w:tc>
        <w:tc>
          <w:tcPr>
            <w:tcW w:w="48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 per seal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fees. </w:t>
      </w:r>
      <w:r>
        <w:rPr>
          <w:rFonts w:ascii="Times New Roman" w:hAnsi="Times New Roman"/>
          <w:b w:val="false"/>
          <w:i w:val="false"/>
          <w:color w:val="000000"/>
          <w:sz w:val="22"/>
        </w:rPr>
        <w:t>A fee equal to the direct expense will be charged for all other services furnished by the commissioner that are not direct administrative duties of the commissioner’s office, including but not limited to obtaining consultants for review and evaluation of applications or obtaining reviews from the national code writing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321.610(30)</w:t>
      </w:r>
      <w:r>
        <w:rPr>
          <w:rFonts w:ascii="Times New Roman" w:hAnsi="Times New Roman"/>
          <w:b w:val="false"/>
          <w:i w:val="false"/>
          <w:color w:val="000000"/>
          <w:sz w:val="22"/>
        </w:rPr>
        <w:t> </w:t>
      </w:r>
      <w:r>
        <w:rPr>
          <w:rFonts w:ascii="Times New Roman" w:hAnsi="Times New Roman"/>
          <w:b w:val="false"/>
          <w:i/>
          <w:color w:val="000000"/>
          <w:sz w:val="22"/>
        </w:rPr>
        <w:t xml:space="preserve">Local issuance of building permits and local zoning.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of building permits and occupancy permits will be in accordance with local ordinances and Iowa Code sections </w:t>
      </w:r>
      <w:hyperlink r:id="rId32">
        <w:r>
          <w:rPr>
            <w:rStyle w:val="Hyperlink"/>
            <w:rFonts w:ascii="Times New Roman" w:hAnsi="Times New Roman"/>
            <w:b w:val="false"/>
            <w:i w:val="false"/>
            <w:color w:val="000000"/>
            <w:sz w:val="22"/>
          </w:rPr>
          <w:t>103A.19</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103A.20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building codes and regulations apply to all parts of any project that are not included in the state approval of either the manufactured structure or the installation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or the state building code exempts any factory-built structure from the requirements of local zoning or site condition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modular factory-built structure moved or relocated after the first installation in Iowa shall comply with the applicable codes and zoning restrictions of the jurisdiction into which it is being moved or relocated.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321.610(31)</w:t>
      </w:r>
      <w:r>
        <w:rPr>
          <w:rFonts w:ascii="Times New Roman" w:hAnsi="Times New Roman"/>
          <w:b w:val="false"/>
          <w:i w:val="false"/>
          <w:color w:val="000000"/>
          <w:sz w:val="22"/>
        </w:rPr>
        <w:t> </w:t>
      </w:r>
      <w:r>
        <w:rPr>
          <w:rFonts w:ascii="Times New Roman" w:hAnsi="Times New Roman"/>
          <w:b w:val="false"/>
          <w:i/>
          <w:color w:val="000000"/>
          <w:sz w:val="22"/>
        </w:rPr>
        <w:t xml:space="preserve">Noncompliance to code provisions. </w:t>
      </w:r>
      <w:r>
        <w:rPr>
          <w:rFonts w:ascii="Times New Roman" w:hAnsi="Times New Roman"/>
          <w:b w:val="false"/>
          <w:i w:val="false"/>
          <w:color w:val="000000"/>
          <w:sz w:val="22"/>
        </w:rPr>
        <w:t>Any noncompliance or unauthorized deviation with the provisions of this code from the approved plans or production procedures will be just cause for the revocation of the plan approval and the return of the seals.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481—321.611</w:t>
      </w:r>
      <w:r>
        <w:rPr>
          <w:rFonts w:ascii="Times New Roman" w:hAnsi="Times New Roman"/>
          <w:b w:val="false"/>
          <w:i w:val="false"/>
          <w:color w:val="000000"/>
          <w:sz w:val="22"/>
        </w:rPr>
        <w:t xml:space="preserve"> to </w:t>
      </w:r>
      <w:r>
        <w:rPr>
          <w:rFonts w:ascii="Times New Roman" w:hAnsi="Times New Roman"/>
          <w:b/>
          <w:i w:val="false"/>
          <w:color w:val="000000"/>
          <w:sz w:val="22"/>
        </w:rPr>
        <w:t>321.619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 xml:space="preserve"> PART 2—MANUFACTURED HOUSING</w:t>
      </w:r>
    </w:p>
    <w:p>
      <w:pPr>
        <w:spacing w:before="0" w:after="0"/>
        <w:ind w:left="120"/>
        <w:jc w:val="both"/>
      </w:pPr>
      <w:r>
        <w:rPr>
          <w:rFonts w:ascii="Times New Roman" w:hAnsi="Times New Roman"/>
          <w:b/>
          <w:i w:val="false"/>
          <w:color w:val="000000"/>
          <w:sz w:val="22"/>
        </w:rPr>
        <w:t>481—321.620</w:t>
      </w:r>
      <w:r>
        <w:rPr>
          <w:rFonts w:ascii="Times New Roman" w:hAnsi="Times New Roman"/>
          <w:b/>
          <w:i w:val="false"/>
          <w:color w:val="000000"/>
          <w:sz w:val="22"/>
        </w:rPr>
        <w:t xml:space="preserve">(103A) </w:t>
      </w:r>
      <w:r>
        <w:rPr>
          <w:rFonts w:ascii="Times New Roman" w:hAnsi="Times New Roman"/>
          <w:b/>
          <w:i w:val="false"/>
          <w:color w:val="000000"/>
          <w:sz w:val="22"/>
        </w:rPr>
        <w:t xml:space="preserve">Manufactured home construction. </w:t>
      </w:r>
      <w:r>
        <w:rPr>
          <w:rFonts w:ascii="Times New Roman" w:hAnsi="Times New Roman"/>
          <w:b w:val="false"/>
          <w:i w:val="false"/>
          <w:color w:val="000000"/>
          <w:sz w:val="22"/>
        </w:rPr>
        <w:t>(Previously called mobile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321.620(1)</w:t>
      </w:r>
      <w:r>
        <w:rPr>
          <w:rFonts w:ascii="Times New Roman" w:hAnsi="Times New Roman"/>
          <w:b w:val="false"/>
          <w:i w:val="false"/>
          <w:color w:val="000000"/>
          <w:sz w:val="22"/>
        </w:rPr>
        <w:t> </w:t>
      </w:r>
      <w:r>
        <w:rPr>
          <w:rFonts w:ascii="Times New Roman" w:hAnsi="Times New Roman"/>
          <w:b w:val="false"/>
          <w:i/>
          <w:color w:val="000000"/>
          <w:sz w:val="22"/>
        </w:rPr>
        <w:t xml:space="preserve">Authority to promulgate rules. </w:t>
      </w:r>
      <w:r>
        <w:rPr>
          <w:rFonts w:ascii="Times New Roman" w:hAnsi="Times New Roman"/>
          <w:b w:val="false"/>
          <w:i w:val="false"/>
          <w:color w:val="000000"/>
          <w:sz w:val="22"/>
        </w:rPr>
        <w:t xml:space="preserve">Pursuant to Public Law 93-383, Section 604, of the National Manufactured Home Construction and Safety Act of 1974, specified in </w:t>
      </w:r>
      <w:r>
        <w:rPr>
          <w:rFonts w:ascii="Times New Roman" w:hAnsi="Times New Roman"/>
          <w:b w:val="false"/>
          <w:i w:val="false"/>
          <w:color w:val="000000"/>
          <w:sz w:val="22"/>
        </w:rPr>
        <w:t>42 U.S.C. 5403</w:t>
      </w:r>
      <w:r>
        <w:rPr>
          <w:rFonts w:ascii="Times New Roman" w:hAnsi="Times New Roman"/>
          <w:b w:val="false"/>
          <w:i w:val="false"/>
          <w:color w:val="000000"/>
          <w:sz w:val="22"/>
        </w:rPr>
        <w:t xml:space="preserve"> and signed into law on August 22, 1974, the authority to promulgate rules and regulations in order to establish federal manufactured home construction standards and procedures of enforcement were established by Congress and subsequent provisions for their implementation were so granted to the United States Department of Housing and Urban Development (HUD). Title VI of this Act authorizes the secretary of HUD to promulgate the federal standards and to issue the rules and regulations to ensure adequate administration and enforcement of such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321.620(2)</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applicability. </w:t>
      </w:r>
      <w:r>
        <w:rPr>
          <w:rFonts w:ascii="Times New Roman" w:hAnsi="Times New Roman"/>
          <w:b w:val="false"/>
          <w:i w:val="false"/>
          <w:color w:val="000000"/>
          <w:sz w:val="22"/>
        </w:rPr>
        <w:t xml:space="preserve">Provisions contained within Part 2 shall apply to all factory-built structures defined as a “manufactured home” in subrule </w:t>
      </w:r>
      <w:hyperlink r:id="rId34">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These regulations shall govern manufactured homes that enter the first stage of production on or after June 15, 1976, and manufactured homes that entered the first stage of production prior to June 15, 1976, to which HUD labels were affixed. These provisions supersede all local, state, or other governmental regulations for manufactured home standards and are applicable for every manufactured home unit newly manufactured and offered for sale in the United States and its governing territories. These provisions do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Factory-built structures that comply with the requirements of Part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Manufactured homes manufactured for installation in the state of Iowa on or after February 1, 1973, and prior to June 15, 1976.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321.620(3)</w:t>
      </w:r>
      <w:r>
        <w:rPr>
          <w:rFonts w:ascii="Times New Roman" w:hAnsi="Times New Roman"/>
          <w:b w:val="false"/>
          <w:i w:val="false"/>
          <w:color w:val="000000"/>
          <w:sz w:val="22"/>
        </w:rPr>
        <w:t> </w:t>
      </w:r>
      <w:r>
        <w:rPr>
          <w:rFonts w:ascii="Times New Roman" w:hAnsi="Times New Roman"/>
          <w:b w:val="false"/>
          <w:i/>
          <w:color w:val="000000"/>
          <w:sz w:val="22"/>
        </w:rPr>
        <w:t xml:space="preserve">Manufacture of units prior to June 15, 1976. </w:t>
      </w:r>
      <w:r>
        <w:rPr>
          <w:rFonts w:ascii="Times New Roman" w:hAnsi="Times New Roman"/>
          <w:b w:val="false"/>
          <w:i w:val="false"/>
          <w:color w:val="000000"/>
          <w:sz w:val="22"/>
        </w:rPr>
        <w:t>Manufactured home units and add-on units that were manufactured for installation in Iowa prior to June 15, 1976, which established the effective date of the HUD standard, shall have been constructed to the standards of manufactured homes of the Iowa state building code that was in effect at the time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321.620(4)</w:t>
      </w:r>
      <w:r>
        <w:rPr>
          <w:rFonts w:ascii="Times New Roman" w:hAnsi="Times New Roman"/>
          <w:b w:val="false"/>
          <w:i w:val="false"/>
          <w:color w:val="000000"/>
          <w:sz w:val="22"/>
        </w:rPr>
        <w:t> </w:t>
      </w:r>
      <w:r>
        <w:rPr>
          <w:rFonts w:ascii="Times New Roman" w:hAnsi="Times New Roman"/>
          <w:b w:val="false"/>
          <w:i/>
          <w:color w:val="000000"/>
          <w:sz w:val="22"/>
        </w:rPr>
        <w:t xml:space="preserve">Definitions and terms. </w:t>
      </w:r>
      <w:r>
        <w:rPr>
          <w:rFonts w:ascii="Times New Roman" w:hAnsi="Times New Roman"/>
          <w:b w:val="false"/>
          <w:i w:val="false"/>
          <w:color w:val="000000"/>
          <w:sz w:val="22"/>
        </w:rPr>
        <w:t xml:space="preserve">Terms and definitions for purposes of clarification when used in Part 2. (More information contained in subrule </w:t>
      </w:r>
      <w:hyperlink r:id="rId35">
        <w:r>
          <w:rPr>
            <w:rStyle w:val="Hyperlink"/>
            <w:rFonts w:ascii="Times New Roman" w:hAnsi="Times New Roman"/>
            <w:b w:val="false"/>
            <w:i w:val="false"/>
            <w:color w:val="000000"/>
            <w:sz w:val="22"/>
          </w:rPr>
          <w:t>321.610(3)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“Anchoring equipment.” </w:t>
      </w:r>
      <w:r>
        <w:rPr>
          <w:rFonts w:ascii="Times New Roman" w:hAnsi="Times New Roman"/>
          <w:b w:val="false"/>
          <w:i w:val="false"/>
          <w:color w:val="000000"/>
          <w:sz w:val="22"/>
        </w:rPr>
        <w:t>Straps, cables, turnbuckles, clamps, clips, and other fasteners including tensioning devices, which are used with ties to secure a manufactured home to ground anchors.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“Anchoring system.” </w:t>
      </w:r>
      <w:r>
        <w:rPr>
          <w:rFonts w:ascii="Times New Roman" w:hAnsi="Times New Roman"/>
          <w:b w:val="false"/>
          <w:i w:val="false"/>
          <w:color w:val="000000"/>
          <w:sz w:val="22"/>
        </w:rPr>
        <w:t>A combination of ties, anchoring equipment, and ground anchors that will, when properly designed and installed, resist overturning and lateral movement of the manufactured home from wind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installer.” </w:t>
      </w:r>
      <w:r>
        <w:rPr>
          <w:rFonts w:ascii="Times New Roman" w:hAnsi="Times New Roman"/>
          <w:b w:val="false"/>
          <w:i w:val="false"/>
          <w:color w:val="000000"/>
          <w:sz w:val="22"/>
        </w:rPr>
        <w:t>Approval by the commissioner or the commissioner’s designated representative of a person, dealer, agency or organization, qualified to inspect, or install ground anchoring and support systems for manufactured homes or other manufactured structures, who installs units, for others, at a site of occupancy by attaching support and anchoring systems, and is familiar with and has agreed to comply with these installation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installation.” </w:t>
      </w:r>
      <w:r>
        <w:rPr>
          <w:rFonts w:ascii="Times New Roman" w:hAnsi="Times New Roman"/>
          <w:b w:val="false"/>
          <w:i w:val="false"/>
          <w:color w:val="000000"/>
          <w:sz w:val="22"/>
        </w:rPr>
        <w:t xml:space="preserve">The certificate provided by the installer to both the commissioner and the owner that warrants that the installation system complies with these rules. When an installer installs only the support system or anchorage system, an installation certificate shall also be completed and copies distributed accordingly for each installation and with the applicable information completed on the certificate pertinent to that type of installation (more information contained in subrule </w:t>
      </w:r>
      <w:hyperlink r:id="rId36">
        <w:r>
          <w:rPr>
            <w:rStyle w:val="Hyperlink"/>
            <w:rFonts w:ascii="Times New Roman" w:hAnsi="Times New Roman"/>
            <w:b w:val="false"/>
            <w:i w:val="false"/>
            <w:color w:val="000000"/>
            <w:sz w:val="22"/>
          </w:rPr>
          <w:t>321.623(5)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“DAPIA.” </w:t>
      </w:r>
      <w:r>
        <w:rPr>
          <w:rFonts w:ascii="Times New Roman" w:hAnsi="Times New Roman"/>
          <w:b w:val="false"/>
          <w:i w:val="false"/>
          <w:color w:val="000000"/>
          <w:sz w:val="22"/>
        </w:rPr>
        <w:t>A design inspection agency approved by HUD to perform in-plant design reviews on all drawings and specifications in order to provide compliance to the HUD standard for manufactured home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“Diagonal tie (frame tie).” </w:t>
      </w:r>
      <w:r>
        <w:rPr>
          <w:rFonts w:ascii="Times New Roman" w:hAnsi="Times New Roman"/>
          <w:b w:val="false"/>
          <w:i w:val="false"/>
          <w:color w:val="000000"/>
          <w:sz w:val="22"/>
        </w:rPr>
        <w:t>A tie intended primarily to resist horizontal or shear forces and that may secondarily resist vertical, uplift, and overturning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 anchor.” </w:t>
      </w:r>
      <w:r>
        <w:rPr>
          <w:rFonts w:ascii="Times New Roman" w:hAnsi="Times New Roman"/>
          <w:b w:val="false"/>
          <w:i w:val="false"/>
          <w:color w:val="000000"/>
          <w:sz w:val="22"/>
        </w:rPr>
        <w:t>Any device at the manufactured home site designed to transfer manufactured home anchoring loads to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“IPIA.” </w:t>
      </w:r>
      <w:r>
        <w:rPr>
          <w:rFonts w:ascii="Times New Roman" w:hAnsi="Times New Roman"/>
          <w:b w:val="false"/>
          <w:i w:val="false"/>
          <w:color w:val="000000"/>
          <w:sz w:val="22"/>
        </w:rPr>
        <w:t>A production inspection agency approved by HUD to perform the in-plant quality assurance inspection programs within manufactured home manufacturing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“Label or certification label.” </w:t>
      </w:r>
      <w:r>
        <w:rPr>
          <w:rFonts w:ascii="Times New Roman" w:hAnsi="Times New Roman"/>
          <w:b w:val="false"/>
          <w:i w:val="false"/>
          <w:color w:val="000000"/>
          <w:sz w:val="22"/>
        </w:rPr>
        <w:t>The approved form of certification by the manufacturer that is affixed to each transportable section of each manufactured home manufactured for sale to a purchaser in the United States or its governing territories.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 frame (chassis).” </w:t>
      </w:r>
      <w:r>
        <w:rPr>
          <w:rFonts w:ascii="Times New Roman" w:hAnsi="Times New Roman"/>
          <w:b w:val="false"/>
          <w:i w:val="false"/>
          <w:color w:val="000000"/>
          <w:sz w:val="22"/>
        </w:rPr>
        <w:t>The structural component on which is mounted the body of the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“Manufactured home.” </w:t>
      </w:r>
      <w:r>
        <w:rPr>
          <w:rFonts w:ascii="Times New Roman" w:hAnsi="Times New Roman"/>
          <w:b w:val="false"/>
          <w:i w:val="false"/>
          <w:color w:val="000000"/>
          <w:sz w:val="22"/>
        </w:rPr>
        <w:t>(Previously called mobile home.) A structure transportable in one or more sections that when erected on site measures 8 body feet or more in width and 40 body feet or more in length or when erected on site is 320 or more square feet in area, and that is built on a permanent chassis and designed to be used as a dwelling unit with or without a permanent foundation when connected to the required utilities and includes the plumbing, heating, air conditioning and electrical systems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“Manufactured home add-on.” </w:t>
      </w:r>
      <w:r>
        <w:rPr>
          <w:rFonts w:ascii="Times New Roman" w:hAnsi="Times New Roman"/>
          <w:b w:val="false"/>
          <w:i w:val="false"/>
          <w:color w:val="000000"/>
          <w:sz w:val="22"/>
        </w:rPr>
        <w:t>A structure that is designed and produced and to be made an integral part of a manufactured home and will be considered part of the manufactured home, when attached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statement of origin” </w:t>
      </w:r>
      <w:r>
        <w:rPr>
          <w:rFonts w:ascii="Times New Roman" w:hAnsi="Times New Roman"/>
          <w:b w:val="false"/>
          <w:i w:val="false"/>
          <w:color w:val="000000"/>
          <w:sz w:val="22"/>
        </w:rPr>
        <w:t>means a certification signed by the manufacturer or importer that the manufactured home described has been transferred to the person or dealer named and that the transfer is the first transfer of the manufactured home in ordinary trade and commerce. The label number required by 24 CFR Chapter XX, Section 3282.362(c)(2), shall be included. (This number is commonly known as the HUD number.) The terms “manufacturer’s certificate,” “importer’s certificate,” “MSO” and “MCO” shall be synonymous with the term “manufacturer’s statement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“Pier.” </w:t>
      </w:r>
      <w:r>
        <w:rPr>
          <w:rFonts w:ascii="Times New Roman" w:hAnsi="Times New Roman"/>
          <w:b w:val="false"/>
          <w:i w:val="false"/>
          <w:color w:val="000000"/>
          <w:sz w:val="22"/>
        </w:rPr>
        <w:t>That portion of the support system between the pier foundation and the manufactured home exclusive of caps and shims.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“Pier foundation (footing).” </w:t>
      </w:r>
      <w:r>
        <w:rPr>
          <w:rFonts w:ascii="Times New Roman" w:hAnsi="Times New Roman"/>
          <w:b w:val="false"/>
          <w:i w:val="false"/>
          <w:color w:val="000000"/>
          <w:sz w:val="22"/>
        </w:rPr>
        <w:t>That portion of the support system that transmits loads directly to the soil, and shall be sized to support the loads shown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“SAA.” </w:t>
      </w:r>
      <w:r>
        <w:rPr>
          <w:rFonts w:ascii="Times New Roman" w:hAnsi="Times New Roman"/>
          <w:b w:val="false"/>
          <w:i w:val="false"/>
          <w:color w:val="000000"/>
          <w:sz w:val="22"/>
        </w:rPr>
        <w:t>A state administrative agency approved by the Department of Housing and Urban Development to participate in the enforcement of all provisions to which a manufactured home is regulated under the HUD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 installation.” </w:t>
      </w:r>
      <w:r>
        <w:rPr>
          <w:rFonts w:ascii="Times New Roman" w:hAnsi="Times New Roman"/>
          <w:b w:val="false"/>
          <w:i w:val="false"/>
          <w:color w:val="000000"/>
          <w:sz w:val="22"/>
        </w:rPr>
        <w:t>Is an insignia issued by the commissioner that is attached to a manufactured home by the installer to certify that the installation is in compliance with the requirements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“Stabilizing system (tie-down system).” </w:t>
      </w:r>
      <w:r>
        <w:rPr>
          <w:rFonts w:ascii="Times New Roman" w:hAnsi="Times New Roman"/>
          <w:b w:val="false"/>
          <w:i w:val="false"/>
          <w:color w:val="000000"/>
          <w:sz w:val="22"/>
        </w:rPr>
        <w:t>A combination of the anchoring system and the support system when properly installed. Therefore, components of the anchoring and support systems such as piers, pier foundations, ties, anchoring equipment, anchors, or any other equipment that supports or secures the manufactured home to the ground, shall be defined as stabilizing devices. For the purposes of this code the definition of a stabilizing system and the definition of a tie-down system shall be one and the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system.” </w:t>
      </w:r>
      <w:r>
        <w:rPr>
          <w:rFonts w:ascii="Times New Roman" w:hAnsi="Times New Roman"/>
          <w:b w:val="false"/>
          <w:i w:val="false"/>
          <w:color w:val="000000"/>
          <w:sz w:val="22"/>
        </w:rPr>
        <w:t>A combination of pier foundations, piers, caps, and shims that will, when properly installed, support the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 </w:t>
      </w:r>
      <w:r>
        <w:rPr>
          <w:rFonts w:ascii="Times New Roman" w:hAnsi="Times New Roman"/>
          <w:b w:val="false"/>
          <w:i w:val="false"/>
          <w:color w:val="000000"/>
          <w:sz w:val="22"/>
        </w:rPr>
        <w:t>Strap, cable or securing device used to connect the manufactured home to ground anchors.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“Tie-down system (stabilizing system).” </w:t>
      </w:r>
      <w:r>
        <w:rPr>
          <w:rFonts w:ascii="Times New Roman" w:hAnsi="Times New Roman"/>
          <w:b w:val="false"/>
          <w:i w:val="false"/>
          <w:color w:val="000000"/>
          <w:sz w:val="22"/>
        </w:rPr>
        <w:t>Means a ground support system and a ground anchoring system used in concert to provide anchoring and support for a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tie (over-the-top).” </w:t>
      </w:r>
      <w:r>
        <w:rPr>
          <w:rFonts w:ascii="Times New Roman" w:hAnsi="Times New Roman"/>
          <w:b w:val="false"/>
          <w:i w:val="false"/>
          <w:color w:val="000000"/>
          <w:sz w:val="22"/>
        </w:rPr>
        <w:t>A tie intended to resist the uplifting and overturning forces. This tie may continue over-the-top but if properly attached may only extend partway up each side.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321.620(5)</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This section covers the basic requirements for constructing manufactured homes and all of the administrative procedures under which the manufactured home program functions including information pursuant to certification, approval and manufacturing requirements. This section also applies to those structures defined in subrule </w:t>
      </w:r>
      <w:hyperlink r:id="rId37">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xml:space="preserve"> of Part 2 as manufactured home add-on units, temporary field construction offices and multifamily homes. There are also included within Part 2 (rule </w:t>
      </w:r>
      <w:hyperlink r:id="rId38">
        <w:r>
          <w:rPr>
            <w:rStyle w:val="Hyperlink"/>
            <w:rFonts w:ascii="Times New Roman" w:hAnsi="Times New Roman"/>
            <w:b w:val="false"/>
            <w:i w:val="false"/>
            <w:color w:val="000000"/>
            <w:sz w:val="22"/>
          </w:rPr>
          <w:t>481—321.621</w:t>
        </w:r>
      </w:hyperlink>
      <w:r>
        <w:rPr>
          <w:rFonts w:ascii="Times New Roman" w:hAnsi="Times New Roman"/>
          <w:b w:val="false"/>
          <w:i w:val="false"/>
          <w:color w:val="000000"/>
          <w:sz w:val="22"/>
        </w:rPr>
        <w:t xml:space="preserve">(103A)) sections dealing with installation procedures and information pursuant to the handling of consumer complaints (subrule </w:t>
      </w:r>
      <w:hyperlink r:id="rId39">
        <w:r>
          <w:rPr>
            <w:rStyle w:val="Hyperlink"/>
            <w:rFonts w:ascii="Times New Roman" w:hAnsi="Times New Roman"/>
            <w:b w:val="false"/>
            <w:i w:val="false"/>
            <w:color w:val="000000"/>
            <w:sz w:val="22"/>
          </w:rPr>
          <w:t>321.620(15)</w:t>
        </w:r>
      </w:hyperlink>
      <w:r>
        <w:rPr>
          <w:rFonts w:ascii="Times New Roman" w:hAnsi="Times New Roman"/>
          <w:b w:val="false"/>
          <w:i w:val="false"/>
          <w:color w:val="000000"/>
          <w:sz w:val="22"/>
        </w:rPr>
        <w:t>) consistent with the duties of the state of Iowa to be performed as a State Administrative Agency (SAA) in conjunction with the manufactured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321.620(6)</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construction requirements. </w:t>
      </w:r>
      <w:r>
        <w:rPr>
          <w:rFonts w:ascii="Times New Roman" w:hAnsi="Times New Roman"/>
          <w:b w:val="false"/>
          <w:i w:val="false"/>
          <w:color w:val="000000"/>
          <w:sz w:val="22"/>
        </w:rPr>
        <w:t xml:space="preserve">All factory-built structures that are defined as a manufactured home under subrule </w:t>
      </w:r>
      <w:hyperlink r:id="rId40">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xml:space="preserve"> of Part 2, shall be constructed to the standards as promulgated by the United States Department of Housing and Urban Development hereafter referred to as HUD. These standards were published as final rules in the December 18, 1975, issue of the Federal Register, Volume 40, No. 244, and will be amended from time to time. These standards are herein adopted and apply to all manufactured homes manufactured after June 15, 1976. All provisions for manufactured home procedural and enforcement regulations are covered within the May 13, 1976, Federal Register, Volume 41, No. 94. All factory-built structures defined as a manufactured home by the federal standard shall be manufactured and so regulated by these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321.620(7)</w:t>
      </w:r>
      <w:r>
        <w:rPr>
          <w:rFonts w:ascii="Times New Roman" w:hAnsi="Times New Roman"/>
          <w:b w:val="false"/>
          <w:i w:val="false"/>
          <w:color w:val="000000"/>
          <w:sz w:val="22"/>
        </w:rPr>
        <w:t> </w:t>
      </w:r>
      <w:r>
        <w:rPr>
          <w:rFonts w:ascii="Times New Roman" w:hAnsi="Times New Roman"/>
          <w:b w:val="false"/>
          <w:i/>
          <w:color w:val="000000"/>
          <w:sz w:val="22"/>
        </w:rPr>
        <w:t xml:space="preserve">Procedures of approval for manufactured homes. </w:t>
      </w:r>
      <w:r>
        <w:rPr>
          <w:rFonts w:ascii="Times New Roman" w:hAnsi="Times New Roman"/>
          <w:b w:val="false"/>
          <w:i w:val="false"/>
          <w:color w:val="000000"/>
          <w:sz w:val="22"/>
        </w:rPr>
        <w:t xml:space="preserve">Every manufactured home unit or structure approval will follow the method of third-party certification approval with all approvals obtained through the HUD secretary. All manufactured home plans, specifications, documentation, plant facilities and in-plant inspections must be submitted to and approved by a third-party certification agency so designated by the HUD secretary. Rules and regulations pursuant to these procedures are outlined in the manufactured home procedural and enforcement regulations, Parts 3282.201 through 3282.204, which set out requirements to be met by states or private organizations that wish to qualify as primary inspection agencies (more information contained in subrule </w:t>
      </w:r>
      <w:hyperlink r:id="rId41">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xml:space="preserve"> about Part 2 definitions for IPIA and DAPIA).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321.620(8)</w:t>
      </w:r>
      <w:r>
        <w:rPr>
          <w:rFonts w:ascii="Times New Roman" w:hAnsi="Times New Roman"/>
          <w:b w:val="false"/>
          <w:i w:val="false"/>
          <w:color w:val="000000"/>
          <w:sz w:val="22"/>
        </w:rPr>
        <w:t> </w:t>
      </w:r>
      <w:r>
        <w:rPr>
          <w:rFonts w:ascii="Times New Roman" w:hAnsi="Times New Roman"/>
          <w:b w:val="false"/>
          <w:i/>
          <w:color w:val="000000"/>
          <w:sz w:val="22"/>
        </w:rPr>
        <w:t xml:space="preserve">Compliance certification. </w:t>
      </w:r>
      <w:r>
        <w:rPr>
          <w:rFonts w:ascii="Times New Roman" w:hAnsi="Times New Roman"/>
          <w:b w:val="false"/>
          <w:i w:val="false"/>
          <w:color w:val="000000"/>
          <w:sz w:val="22"/>
        </w:rPr>
        <w:t>Every manufactured home unit or structure must conform to the certification requirements within section 3282.205 of the manufactured home procedural enforcement regulatory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321.620(9)</w:t>
      </w:r>
      <w:r>
        <w:rPr>
          <w:rFonts w:ascii="Times New Roman" w:hAnsi="Times New Roman"/>
          <w:b w:val="false"/>
          <w:i w:val="false"/>
          <w:color w:val="000000"/>
          <w:sz w:val="22"/>
        </w:rPr>
        <w:t> </w:t>
      </w:r>
      <w:r>
        <w:rPr>
          <w:rFonts w:ascii="Times New Roman" w:hAnsi="Times New Roman"/>
          <w:b w:val="false"/>
          <w:i/>
          <w:color w:val="000000"/>
          <w:sz w:val="22"/>
        </w:rPr>
        <w:t xml:space="preserve">Certification seals (labels) and other seal requirements. </w:t>
      </w:r>
      <w:r>
        <w:rPr>
          <w:rFonts w:ascii="Times New Roman" w:hAnsi="Times New Roman"/>
          <w:b w:val="false"/>
          <w:i w:val="false"/>
          <w:color w:val="000000"/>
          <w:sz w:val="22"/>
        </w:rPr>
        <w:t xml:space="preserve">Every manufactured home unit or structure must conform to the requirements within the manufactured home procedural and enforcement regulatory document section 3282.362(c)(2) in lieu of Iowa insignias. Other types of units manufactured under the requirements of Part 2 will be labeled as prescribed in subrule </w:t>
      </w:r>
      <w:hyperlink r:id="rId42">
        <w:r>
          <w:rPr>
            <w:rStyle w:val="Hyperlink"/>
            <w:rFonts w:ascii="Times New Roman" w:hAnsi="Times New Roman"/>
            <w:b w:val="false"/>
            <w:i w:val="false"/>
            <w:color w:val="000000"/>
            <w:sz w:val="22"/>
          </w:rPr>
          <w:t>321.620(10)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321.620(10)</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add-on units. </w:t>
      </w:r>
      <w:r>
        <w:rPr>
          <w:rFonts w:ascii="Times New Roman" w:hAnsi="Times New Roman"/>
          <w:b w:val="false"/>
          <w:i w:val="false"/>
          <w:color w:val="000000"/>
          <w:sz w:val="22"/>
        </w:rPr>
        <w:t xml:space="preserve">Every factory-built structure manufactured as a manufactured home add-on unit as defined in subrule </w:t>
      </w:r>
      <w:hyperlink r:id="rId43">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xml:space="preserve"> shall be constructed to the standards set forth in subrule </w:t>
      </w:r>
      <w:hyperlink r:id="rId44">
        <w:r>
          <w:rPr>
            <w:rStyle w:val="Hyperlink"/>
            <w:rFonts w:ascii="Times New Roman" w:hAnsi="Times New Roman"/>
            <w:b w:val="false"/>
            <w:i w:val="false"/>
            <w:color w:val="000000"/>
            <w:sz w:val="22"/>
          </w:rPr>
          <w:t>321.620(6)</w:t>
        </w:r>
      </w:hyperlink>
      <w:r>
        <w:rPr>
          <w:rFonts w:ascii="Times New Roman" w:hAnsi="Times New Roman"/>
          <w:b w:val="false"/>
          <w:i w:val="false"/>
          <w:color w:val="000000"/>
          <w:sz w:val="22"/>
        </w:rPr>
        <w:t>, except that these units will bear an Iowa seal in accordance with the provisions of Part 1. Manufacturers of manufactured home add-on units with the exception of constructing to the HUD standard, which has been herein adopted for these units, must comply with all other provisions of Part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321.620(11)</w:t>
      </w:r>
      <w:r>
        <w:rPr>
          <w:rFonts w:ascii="Times New Roman" w:hAnsi="Times New Roman"/>
          <w:b w:val="false"/>
          <w:i w:val="false"/>
          <w:color w:val="000000"/>
          <w:sz w:val="22"/>
        </w:rPr>
        <w:t> </w:t>
      </w:r>
      <w:r>
        <w:rPr>
          <w:rFonts w:ascii="Times New Roman" w:hAnsi="Times New Roman"/>
          <w:b w:val="false"/>
          <w:i/>
          <w:color w:val="000000"/>
          <w:sz w:val="22"/>
        </w:rPr>
        <w:t xml:space="preserve">Seal types for manufactured home add-on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ordering seals for manufactured home add-on units, each manufacturer will indicate the number of each type of seal requested and the letter prefix required. Examples of seals issued are as follows: (A00-0000MH), (B00-0000MH), C, D, and E, etc. Single units are without prefix letters (00-0000MH). More details are contained in subrule </w:t>
      </w:r>
      <w:hyperlink r:id="rId45">
        <w:r>
          <w:rPr>
            <w:rStyle w:val="Hyperlink"/>
            <w:rFonts w:ascii="Times New Roman" w:hAnsi="Times New Roman"/>
            <w:b w:val="false"/>
            <w:i w:val="false"/>
            <w:color w:val="000000"/>
            <w:sz w:val="22"/>
          </w:rPr>
          <w:t>321.610(21)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noted that manufactured home type seals shall be attached to all of these type units. All other procedures for seal issuance, removal, damage, repossession and return are to conform with provisions of this code as outlined in Part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321.620(12)</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Failure to conform to the provisions of Part 2 as they apply to the federal standard for the construction of manufactured homes is subject to the penalties where applicable as set forth within Part 1. The state of Iowa having adopted the federal standard and the enforcement regulations shall participate in the federal program as an agent of HUD, thereby providing assurances to ensure code compliance when these units are offered for sale for subsequent installation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321.620(13)</w:t>
      </w:r>
      <w:r>
        <w:rPr>
          <w:rFonts w:ascii="Times New Roman" w:hAnsi="Times New Roman"/>
          <w:b w:val="false"/>
          <w:i w:val="false"/>
          <w:color w:val="000000"/>
          <w:sz w:val="22"/>
        </w:rPr>
        <w:t> </w:t>
      </w:r>
      <w:r>
        <w:rPr>
          <w:rFonts w:ascii="Times New Roman" w:hAnsi="Times New Roman"/>
          <w:b w:val="false"/>
          <w:i/>
          <w:color w:val="000000"/>
          <w:sz w:val="22"/>
        </w:rPr>
        <w:t xml:space="preserve">Consumer complaints. </w:t>
      </w:r>
      <w:r>
        <w:rPr>
          <w:rFonts w:ascii="Times New Roman" w:hAnsi="Times New Roman"/>
          <w:b w:val="false"/>
          <w:i w:val="false"/>
          <w:color w:val="000000"/>
          <w:sz w:val="22"/>
        </w:rPr>
        <w:t>The state building code bureau serving as an approved State Administrative Agency (SAA) for the Federal Department of Housing and Urban Development shall receive complaints and process them in accordance with the requirements of the federal regulations as outlined in subpart I, paragraph 3282.401, titled, “Consumer Complaint Handling and Remedial Actions of the Manufactured Home Procedural and Enforcement Document.” These specific complaints are categorized as possible imminent safety hazards or possible failures to conform to the federal standard. Imminent safety hazards shall be those items that could result in an unreasonable risk of injury or death to the occupants of the manufactured homes. Failures to conform to the federal standard are those items that do not result in an unreasonable risk of injury or death to the occupants of manufactured homes, but nevertheless do not meet the provisions of the federal standard in some specific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481—321.621</w:t>
      </w:r>
      <w:r>
        <w:rPr>
          <w:rFonts w:ascii="Times New Roman" w:hAnsi="Times New Roman"/>
          <w:b/>
          <w:i w:val="false"/>
          <w:color w:val="000000"/>
          <w:sz w:val="22"/>
        </w:rPr>
        <w:t xml:space="preserve">(103A) </w:t>
      </w:r>
      <w:r>
        <w:rPr>
          <w:rFonts w:ascii="Times New Roman" w:hAnsi="Times New Roman"/>
          <w:b/>
          <w:i w:val="false"/>
          <w:color w:val="000000"/>
          <w:sz w:val="22"/>
        </w:rPr>
        <w:t xml:space="preserve">Installation of manufactured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These rules and regulations are to establish minimum requirements for the installation of manufactured homes as authorized by Iowa Code sections </w:t>
      </w:r>
      <w:hyperlink r:id="rId46">
        <w:r>
          <w:rPr>
            <w:rStyle w:val="Hyperlink"/>
            <w:rFonts w:ascii="Times New Roman" w:hAnsi="Times New Roman"/>
            <w:b w:val="false"/>
            <w:i w:val="false"/>
            <w:color w:val="000000"/>
            <w:sz w:val="22"/>
          </w:rPr>
          <w:t>103A.7(2)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321.621(2)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rules apply to the initial installation of manufactured homes manufactured on or after February 1, 1973, and to factory-built structures manufactured homes before February 1, 1973, which have never been installed in Iowa, and are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apply to all manufactured homes, new or used, that are sold in Iowa or sold to be installed in Iowa after September 1, 1977, for new manufactured homes and January 1, 1978, for used manufactured homes. The seller shall provide an approved tie-down system and the purchaser shall install or have the system installed within 150 days (more information contained in subrule </w:t>
      </w:r>
      <w:hyperlink r:id="rId48">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xml:space="preserve"> about the definition of a tie-down system). The 150-day period is designated for time to complete the installation when climatic conditions may restrict the completion of the tie-down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These rules apply to the installation of manufactured home add-on units, temporary field construction offices and manufactured multifamily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These rules shall apply to any person doing any work on any part of the tie-down system (both support or anchorage systems) whether the unit is being sold or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321.621(3)</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The commissioner shall administer and enforce these provisions. Any person, agent, or organization approved and authorized by the commissioner may inspect any installation system and equipment to ensure compliance with these regulations. Evidence of compliance shall be supported by the submission to the commissioner of a certificate of installation. One copy of such certificate will remain in possession of the owner of the installed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321.621(4)</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installation instructions. </w:t>
      </w:r>
      <w:r>
        <w:rPr>
          <w:rFonts w:ascii="Times New Roman" w:hAnsi="Times New Roman"/>
          <w:b w:val="false"/>
          <w:i w:val="false"/>
          <w:color w:val="000000"/>
          <w:sz w:val="22"/>
        </w:rPr>
        <w:t>Every manufactured home manufacturer that manufactures manufactured homes for installation in Iowa shall provide the commissioner with a reproducible copy of printed instructions of installation for each specific make and model of manufactured home that is to be installed in Iowa. These instructions shall include copies of the materials that have been certified by a registered professional engineer for compliance with the federal manufactured home construction standards and 3280.306(a)(2), 3280.306(b), and 3280.303(c) of the regulatory standards. The manufacturer’s installation instructions shall also be available at the installation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321.621(5)</w:t>
      </w:r>
      <w:r>
        <w:rPr>
          <w:rFonts w:ascii="Times New Roman" w:hAnsi="Times New Roman"/>
          <w:b w:val="false"/>
          <w:i w:val="false"/>
          <w:color w:val="000000"/>
          <w:sz w:val="22"/>
        </w:rPr>
        <w:t> </w:t>
      </w:r>
      <w:r>
        <w:rPr>
          <w:rFonts w:ascii="Times New Roman" w:hAnsi="Times New Roman"/>
          <w:b w:val="false"/>
          <w:i/>
          <w:color w:val="000000"/>
          <w:sz w:val="22"/>
        </w:rPr>
        <w:t xml:space="preserve">Approvals and procedures. </w:t>
      </w:r>
      <w:r>
        <w:rPr>
          <w:rFonts w:ascii="Times New Roman" w:hAnsi="Times New Roman"/>
          <w:b w:val="false"/>
          <w:i w:val="false"/>
          <w:color w:val="000000"/>
          <w:sz w:val="22"/>
        </w:rPr>
        <w:t>Requirements for approval of installers, support and anchorage systems, seals and certificates are described in the remaining sections of this part.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481—321.622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481—321.623</w:t>
      </w:r>
      <w:r>
        <w:rPr>
          <w:rFonts w:ascii="Times New Roman" w:hAnsi="Times New Roman"/>
          <w:b/>
          <w:i w:val="false"/>
          <w:color w:val="000000"/>
          <w:sz w:val="22"/>
        </w:rPr>
        <w:t xml:space="preserve">(103A) </w:t>
      </w:r>
      <w:r>
        <w:rPr>
          <w:rFonts w:ascii="Times New Roman" w:hAnsi="Times New Roman"/>
          <w:b/>
          <w:i w:val="false"/>
          <w:color w:val="000000"/>
          <w:sz w:val="22"/>
        </w:rPr>
        <w:t xml:space="preserve">Installation seal and certificate procedures for manufactured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seals. </w:t>
      </w:r>
      <w:r>
        <w:rPr>
          <w:rFonts w:ascii="Times New Roman" w:hAnsi="Times New Roman"/>
          <w:b w:val="false"/>
          <w:i w:val="false"/>
          <w:color w:val="000000"/>
          <w:sz w:val="22"/>
        </w:rPr>
        <w:t xml:space="preserve">Any installer who has met the applicable requirements of </w:t>
      </w:r>
      <w:hyperlink r:id="rId49">
        <w:r>
          <w:rPr>
            <w:rStyle w:val="Hyperlink"/>
            <w:rFonts w:ascii="Times New Roman" w:hAnsi="Times New Roman"/>
            <w:b w:val="false"/>
            <w:i w:val="false"/>
            <w:color w:val="000000"/>
            <w:sz w:val="22"/>
          </w:rPr>
          <w:t>481—Chapter 325</w:t>
        </w:r>
      </w:hyperlink>
      <w:r>
        <w:rPr>
          <w:rFonts w:ascii="Times New Roman" w:hAnsi="Times New Roman"/>
          <w:b w:val="false"/>
          <w:i w:val="false"/>
          <w:color w:val="000000"/>
          <w:sz w:val="22"/>
        </w:rPr>
        <w:t xml:space="preserve"> may apply for installation seals as needed. Such seals may be obtained from the commissioner or local building officials or building department who is a participant in the state’s installation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321.623(2)</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installation certificates. </w:t>
      </w:r>
      <w:r>
        <w:rPr>
          <w:rFonts w:ascii="Times New Roman" w:hAnsi="Times New Roman"/>
          <w:b w:val="false"/>
          <w:i w:val="false"/>
          <w:color w:val="000000"/>
          <w:sz w:val="22"/>
        </w:rPr>
        <w:t>The installer of manufactured homes shall supply the building code commissioner and the owner of the unit with the signed and completed installation certificate that has been issued by the Iowa building code commissioner, within 30 days of affixing the Iowa installation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321.623(3)</w:t>
      </w:r>
      <w:r>
        <w:rPr>
          <w:rFonts w:ascii="Times New Roman" w:hAnsi="Times New Roman"/>
          <w:b w:val="false"/>
          <w:i w:val="false"/>
          <w:color w:val="000000"/>
          <w:sz w:val="22"/>
        </w:rPr>
        <w:t> </w:t>
      </w:r>
      <w:r>
        <w:rPr>
          <w:rFonts w:ascii="Times New Roman" w:hAnsi="Times New Roman"/>
          <w:b w:val="false"/>
          <w:i/>
          <w:color w:val="000000"/>
          <w:sz w:val="22"/>
        </w:rPr>
        <w:t xml:space="preserve">Obtaining installation certificates. </w:t>
      </w:r>
      <w:r>
        <w:rPr>
          <w:rFonts w:ascii="Times New Roman" w:hAnsi="Times New Roman"/>
          <w:b w:val="false"/>
          <w:i w:val="false"/>
          <w:color w:val="000000"/>
          <w:sz w:val="22"/>
        </w:rPr>
        <w:t>Any person who installs a tie-down system or any portion thereof shall be supplied with the installation certificate forms when ordering installation seals and the payment of the appropriate fee. Installers who are not listed as an installer shall be supplied the proper form to be attached to the copy of the installation certificate to be filed with the commissioner, which will record compliance with the approved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321.623(4)</w:t>
      </w:r>
      <w:r>
        <w:rPr>
          <w:rFonts w:ascii="Times New Roman" w:hAnsi="Times New Roman"/>
          <w:b w:val="false"/>
          <w:i w:val="false"/>
          <w:color w:val="000000"/>
          <w:sz w:val="22"/>
        </w:rPr>
        <w:t> </w:t>
      </w:r>
      <w:r>
        <w:rPr>
          <w:rFonts w:ascii="Times New Roman" w:hAnsi="Times New Roman"/>
          <w:b w:val="false"/>
          <w:i/>
          <w:color w:val="000000"/>
          <w:sz w:val="22"/>
        </w:rPr>
        <w:t xml:space="preserve">Placement of installation seal.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installation seal shall be placed in a readily visible location on the rear of the unit. Those units manufactured after June 15, 1976, shall have the installation seal placed adjacent to the federal (HUD) label. Those units manufactured before June 15, 1976, shall have the installation seal placed at the left rear corner above any skirting.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Multiple width units require only one seal for the completed installation. Additions that are added after the initial installation shall have an installation seal on that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321.623(5)</w:t>
      </w:r>
      <w:r>
        <w:rPr>
          <w:rFonts w:ascii="Times New Roman" w:hAnsi="Times New Roman"/>
          <w:b w:val="false"/>
          <w:i w:val="false"/>
          <w:color w:val="000000"/>
          <w:sz w:val="22"/>
        </w:rPr>
        <w:t> </w:t>
      </w:r>
      <w:r>
        <w:rPr>
          <w:rFonts w:ascii="Times New Roman" w:hAnsi="Times New Roman"/>
          <w:b w:val="false"/>
          <w:i/>
          <w:color w:val="000000"/>
          <w:sz w:val="22"/>
        </w:rPr>
        <w:t xml:space="preserve">Denial and repossession of installation seals. </w:t>
      </w:r>
      <w:r>
        <w:rPr>
          <w:rFonts w:ascii="Times New Roman" w:hAnsi="Times New Roman"/>
          <w:b w:val="false"/>
          <w:i w:val="false"/>
          <w:color w:val="000000"/>
          <w:sz w:val="22"/>
        </w:rPr>
        <w:t>Should investigation or inspection reveal that an approved installer has not installed an anchoring system, support system, or the complete tie-down system according to these rules and the code, the commissioner may deny such installer’s application for new installation seals and any installation seals previously issued shall be confiscated. Upon satisfactory proof of modification of such installation bringing them into compliance, such dealer or installer may resubmit an application for installation seals.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321.623(6)</w:t>
      </w:r>
      <w:r>
        <w:rPr>
          <w:rFonts w:ascii="Times New Roman" w:hAnsi="Times New Roman"/>
          <w:b w:val="false"/>
          <w:i w:val="false"/>
          <w:color w:val="000000"/>
          <w:sz w:val="22"/>
        </w:rPr>
        <w:t> </w:t>
      </w:r>
      <w:r>
        <w:rPr>
          <w:rFonts w:ascii="Times New Roman" w:hAnsi="Times New Roman"/>
          <w:b w:val="false"/>
          <w:i/>
          <w:color w:val="000000"/>
          <w:sz w:val="22"/>
        </w:rPr>
        <w:t xml:space="preserve">Seal removal, installation. </w:t>
      </w:r>
      <w:r>
        <w:rPr>
          <w:rFonts w:ascii="Times New Roman" w:hAnsi="Times New Roman"/>
          <w:b w:val="false"/>
          <w:i w:val="false"/>
          <w:color w:val="000000"/>
          <w:sz w:val="22"/>
        </w:rPr>
        <w:t xml:space="preserve">Should a violation of the rules regarding installation be found, the commissioner may remove the installation seal after furnishing the owner or a designated agent with a written statement of such violation. The commissioner shall not issue a new installation seal until corrections have been made and the owner or a designated agent has requested an inspection pursuant to subrule </w:t>
      </w:r>
      <w:hyperlink r:id="rId50">
        <w:r>
          <w:rPr>
            <w:rStyle w:val="Hyperlink"/>
            <w:rFonts w:ascii="Times New Roman" w:hAnsi="Times New Roman"/>
            <w:b w:val="false"/>
            <w:i w:val="false"/>
            <w:color w:val="000000"/>
            <w:sz w:val="22"/>
          </w:rPr>
          <w:t>321.625(1)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321.623(7)</w:t>
      </w:r>
      <w:r>
        <w:rPr>
          <w:rFonts w:ascii="Times New Roman" w:hAnsi="Times New Roman"/>
          <w:b w:val="false"/>
          <w:i w:val="false"/>
          <w:color w:val="000000"/>
          <w:sz w:val="22"/>
        </w:rPr>
        <w:t> </w:t>
      </w:r>
      <w:r>
        <w:rPr>
          <w:rFonts w:ascii="Times New Roman" w:hAnsi="Times New Roman"/>
          <w:b w:val="false"/>
          <w:i/>
          <w:color w:val="000000"/>
          <w:sz w:val="22"/>
        </w:rPr>
        <w:t xml:space="preserve">Lost or damaged seals, installation. </w:t>
      </w:r>
      <w:r>
        <w:rPr>
          <w:rFonts w:ascii="Times New Roman" w:hAnsi="Times New Roman"/>
          <w:b w:val="false"/>
          <w:i w:val="false"/>
          <w:color w:val="000000"/>
          <w:sz w:val="22"/>
        </w:rPr>
        <w:t xml:space="preserve">When an installation seal is lost or damaged, the commissioner shall be notified in writing. Damaged or lost installation seals shall be replaced by the commissioner upon payment of the replacement installation seal fee as provided in rule </w:t>
      </w:r>
      <w:hyperlink r:id="rId51">
        <w:r>
          <w:rPr>
            <w:rStyle w:val="Hyperlink"/>
            <w:rFonts w:ascii="Times New Roman" w:hAnsi="Times New Roman"/>
            <w:b w:val="false"/>
            <w:i w:val="false"/>
            <w:color w:val="000000"/>
            <w:sz w:val="22"/>
          </w:rPr>
          <w:t>481—322.20</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321.623(8)</w:t>
      </w:r>
      <w:r>
        <w:rPr>
          <w:rFonts w:ascii="Times New Roman" w:hAnsi="Times New Roman"/>
          <w:b w:val="false"/>
          <w:i w:val="false"/>
          <w:color w:val="000000"/>
          <w:sz w:val="22"/>
        </w:rPr>
        <w:t> </w:t>
      </w:r>
      <w:r>
        <w:rPr>
          <w:rFonts w:ascii="Times New Roman" w:hAnsi="Times New Roman"/>
          <w:b w:val="false"/>
          <w:i/>
          <w:color w:val="000000"/>
          <w:sz w:val="22"/>
        </w:rPr>
        <w:t xml:space="preserve">Return of seals, installation. </w:t>
      </w:r>
      <w:r>
        <w:rPr>
          <w:rFonts w:ascii="Times New Roman" w:hAnsi="Times New Roman"/>
          <w:b w:val="false"/>
          <w:i w:val="false"/>
          <w:color w:val="000000"/>
          <w:sz w:val="22"/>
        </w:rPr>
        <w:t>When a dealer or installer discontinues the installation of manufactured homes, the dealer or installer shall notify the commissioner within ten days of the date of such discontinuance and return all unused installation seals that have been issued to the dealer or installer. Installation seals may not be transferred by any dealer or installer after being issued to that dealer or installer.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321.623(9)</w:t>
      </w:r>
      <w:r>
        <w:rPr>
          <w:rFonts w:ascii="Times New Roman" w:hAnsi="Times New Roman"/>
          <w:b w:val="false"/>
          <w:i w:val="false"/>
          <w:color w:val="000000"/>
          <w:sz w:val="22"/>
        </w:rPr>
        <w:t> </w:t>
      </w:r>
      <w:r>
        <w:rPr>
          <w:rFonts w:ascii="Times New Roman" w:hAnsi="Times New Roman"/>
          <w:b w:val="false"/>
          <w:i/>
          <w:color w:val="000000"/>
          <w:sz w:val="22"/>
        </w:rPr>
        <w:t xml:space="preserve">Seals for existing manufactured homes. </w:t>
      </w:r>
      <w:r>
        <w:rPr>
          <w:rFonts w:ascii="Times New Roman" w:hAnsi="Times New Roman"/>
          <w:b w:val="false"/>
          <w:i w:val="false"/>
          <w:color w:val="000000"/>
          <w:sz w:val="22"/>
        </w:rPr>
        <w:t xml:space="preserve">Seals may be obtained for existing manufactured homes that are tied down in accordance with the requirements of rule </w:t>
      </w:r>
      <w:hyperlink r:id="rId52">
        <w:r>
          <w:rPr>
            <w:rStyle w:val="Hyperlink"/>
            <w:rFonts w:ascii="Times New Roman" w:hAnsi="Times New Roman"/>
            <w:b w:val="false"/>
            <w:i w:val="false"/>
            <w:color w:val="000000"/>
            <w:sz w:val="22"/>
          </w:rPr>
          <w:t>481—321.627</w:t>
        </w:r>
      </w:hyperlink>
      <w:r>
        <w:rPr>
          <w:rFonts w:ascii="Times New Roman" w:hAnsi="Times New Roman"/>
          <w:b w:val="false"/>
          <w:i w:val="false"/>
          <w:color w:val="000000"/>
          <w:sz w:val="22"/>
        </w:rPr>
        <w:t>(103A).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481—321.624</w:t>
      </w:r>
      <w:r>
        <w:rPr>
          <w:rFonts w:ascii="Times New Roman" w:hAnsi="Times New Roman"/>
          <w:b w:val="false"/>
          <w:i w:val="false"/>
          <w:color w:val="000000"/>
          <w:sz w:val="22"/>
        </w:rPr>
        <w:t xml:space="preserve"> to </w:t>
      </w:r>
      <w:r>
        <w:rPr>
          <w:rFonts w:ascii="Times New Roman" w:hAnsi="Times New Roman"/>
          <w:b/>
          <w:i w:val="false"/>
          <w:color w:val="000000"/>
          <w:sz w:val="22"/>
        </w:rPr>
        <w:t>321.626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481—321.627</w:t>
      </w:r>
      <w:r>
        <w:rPr>
          <w:rFonts w:ascii="Times New Roman" w:hAnsi="Times New Roman"/>
          <w:b/>
          <w:i w:val="false"/>
          <w:color w:val="000000"/>
          <w:sz w:val="22"/>
        </w:rPr>
        <w:t xml:space="preserve">(103A) </w:t>
      </w:r>
      <w:r>
        <w:rPr>
          <w:rFonts w:ascii="Times New Roman" w:hAnsi="Times New Roman"/>
          <w:b/>
          <w:i w:val="false"/>
          <w:color w:val="000000"/>
          <w:sz w:val="22"/>
        </w:rPr>
        <w:t xml:space="preserve">Approval of existing manufactured home tie-down systems. </w:t>
      </w:r>
      <w:r>
        <w:rPr>
          <w:rFonts w:ascii="Times New Roman" w:hAnsi="Times New Roman"/>
          <w:b w:val="false"/>
          <w:i w:val="false"/>
          <w:color w:val="000000"/>
          <w:sz w:val="22"/>
        </w:rPr>
        <w:t>This rule is to provide a method by which manufactured homes that have been installed prior to August 12, 1983, can be sold without requiring a new tie-down system to be installed and to allow existing manufactured homes that are properly supported and anchored to be sold without installing new support and anchorage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321.627(1)</w:t>
      </w:r>
      <w:r>
        <w:rPr>
          <w:rFonts w:ascii="Times New Roman" w:hAnsi="Times New Roman"/>
          <w:b w:val="false"/>
          <w:i w:val="false"/>
          <w:color w:val="000000"/>
          <w:sz w:val="22"/>
        </w:rPr>
        <w:t> </w:t>
      </w:r>
      <w:r>
        <w:rPr>
          <w:rFonts w:ascii="Times New Roman" w:hAnsi="Times New Roman"/>
          <w:b w:val="false"/>
          <w:i/>
          <w:color w:val="000000"/>
          <w:sz w:val="22"/>
        </w:rPr>
        <w:t xml:space="preserve">Sale of a certified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be notified in writing by the seller of the change of ownership when any manufactured home sold after August 12, 1983, remains in the same location. The installation seal shall remain in place and a copy of the installation certificate shall be supplied to the new owner. Replacement seals and certificates may be obtained if necessary (subrule </w:t>
      </w:r>
      <w:hyperlink r:id="rId53">
        <w:r>
          <w:rPr>
            <w:rStyle w:val="Hyperlink"/>
            <w:rFonts w:ascii="Times New Roman" w:hAnsi="Times New Roman"/>
            <w:b w:val="false"/>
            <w:i w:val="false"/>
            <w:color w:val="000000"/>
            <w:sz w:val="22"/>
          </w:rPr>
          <w:t>321.623(9)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manufactured home sold after August 12, 1983, that is moved to a new location must obtain a new certificate and seal. The existing support and anchorage system may be used if the installer verifies the conditions of use and the installation procedures of the existing systems are met at the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321.627(2)</w:t>
      </w:r>
      <w:r>
        <w:rPr>
          <w:rFonts w:ascii="Times New Roman" w:hAnsi="Times New Roman"/>
          <w:b w:val="false"/>
          <w:i w:val="false"/>
          <w:color w:val="000000"/>
          <w:sz w:val="22"/>
        </w:rPr>
        <w:t> </w:t>
      </w:r>
      <w:r>
        <w:rPr>
          <w:rFonts w:ascii="Times New Roman" w:hAnsi="Times New Roman"/>
          <w:b w:val="false"/>
          <w:i/>
          <w:color w:val="000000"/>
          <w:sz w:val="22"/>
        </w:rPr>
        <w:t xml:space="preserve">Sale or acceptance of installed existing units as an owner’s option. </w:t>
      </w:r>
      <w:r>
        <w:rPr>
          <w:rFonts w:ascii="Times New Roman" w:hAnsi="Times New Roman"/>
          <w:b w:val="false"/>
          <w:i w:val="false"/>
          <w:color w:val="000000"/>
          <w:sz w:val="22"/>
        </w:rPr>
        <w:t>Application may be made to the commissioner for approval of an existing manufactured home support and anchor system on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support and anchorage systems were installed by an approved installer and are approved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existing support and anchorage system has been inspected by an approved installer and the installer attests by signing the installation certificate that to the best of the installer’s knowledge, the existing systems are equal to or better than the minimum requirements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existing support and anchorage systems are inspected and approved by a registered engineer or architect, and attested to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existing support and anchorage systems are inspected by a field inspector with the Iowa state building code and the existing systems are found to be equal to or better than the minimum requirements of this code.</w:t>
      </w:r>
    </w:p>
    <w:p>
      <w:pPr>
        <w:spacing w:before="0" w:after="0"/>
        <w:ind w:left="120"/>
        <w:jc w:val="both"/>
      </w:pPr>
      <w:r>
        <w:rPr>
          <w:rFonts w:ascii="Times New Roman" w:hAnsi="Times New Roman"/>
          <w:b w:val="false"/>
          <w:i w:val="false"/>
          <w:color w:val="000000"/>
          <w:sz w:val="22"/>
        </w:rPr>
        <w:t>If compliance is met by one of the above procedures and payment of the required fee has been paid, an Iowa installation seal and certificate may then be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481—321.628</w:t>
      </w:r>
      <w:r>
        <w:rPr>
          <w:rFonts w:ascii="Times New Roman" w:hAnsi="Times New Roman"/>
          <w:b/>
          <w:i w:val="false"/>
          <w:color w:val="000000"/>
          <w:sz w:val="22"/>
        </w:rPr>
        <w:t xml:space="preserve">(103A) </w:t>
      </w:r>
      <w:r>
        <w:rPr>
          <w:rFonts w:ascii="Times New Roman" w:hAnsi="Times New Roman"/>
          <w:b/>
          <w:i w:val="false"/>
          <w:color w:val="000000"/>
          <w:sz w:val="22"/>
        </w:rPr>
        <w:t xml:space="preserve">Procedure for governmental subdivisions for installation of factory-built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321.628(1)</w:t>
      </w:r>
      <w:r>
        <w:rPr>
          <w:rFonts w:ascii="Times New Roman" w:hAnsi="Times New Roman"/>
          <w:b w:val="false"/>
          <w:i w:val="false"/>
          <w:color w:val="000000"/>
          <w:sz w:val="22"/>
        </w:rPr>
        <w:t> </w:t>
      </w:r>
      <w:r>
        <w:rPr>
          <w:rFonts w:ascii="Times New Roman" w:hAnsi="Times New Roman"/>
          <w:b w:val="false"/>
          <w:i w:val="false"/>
          <w:color w:val="000000"/>
          <w:sz w:val="22"/>
        </w:rPr>
        <w:t xml:space="preserve">Any governmental subdivision that has adopted the state building code or any other building code is required to enforce the state building code requirements for the installation of factory-built structures (Iowa Code section </w:t>
      </w:r>
      <w:hyperlink r:id="rId54">
        <w:r>
          <w:rPr>
            <w:rStyle w:val="Hyperlink"/>
            <w:rFonts w:ascii="Times New Roman" w:hAnsi="Times New Roman"/>
            <w:b w:val="false"/>
            <w:i w:val="false"/>
            <w:color w:val="000000"/>
            <w:sz w:val="22"/>
          </w:rPr>
          <w:t>103A.9(1)</w:t>
        </w:r>
      </w:hyperlink>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321.628(2)</w:t>
      </w:r>
      <w:r>
        <w:rPr>
          <w:rFonts w:ascii="Times New Roman" w:hAnsi="Times New Roman"/>
          <w:b w:val="false"/>
          <w:i w:val="false"/>
          <w:color w:val="000000"/>
          <w:sz w:val="22"/>
        </w:rPr>
        <w:t> </w:t>
      </w:r>
      <w:r>
        <w:rPr>
          <w:rFonts w:ascii="Times New Roman" w:hAnsi="Times New Roman"/>
          <w:b w:val="false"/>
          <w:i w:val="false"/>
          <w:color w:val="000000"/>
          <w:sz w:val="22"/>
        </w:rPr>
        <w:t>Governmental subdivisions that are issuing building permits and are inspecting construction for compliance with the local building regulations shall verify the installation of factory-built structures within their jurisdiction and shall sign the installation certificate and forward the appropriate copy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local official shall obtain the installation certificate and the installation seal from the person making application for a building permit that includes a factory-built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completion and review of the installation the local official shall attach the installation seal to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Governmental subdivisions are permitted to assess fees as may be required by local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is intended to reduce the authority of the governmental subdivision from establishing zoning regulations as outlined in Iowa Code sections </w:t>
      </w:r>
      <w:hyperlink r:id="rId55">
        <w:r>
          <w:rPr>
            <w:rStyle w:val="Hyperlink"/>
            <w:rFonts w:ascii="Times New Roman" w:hAnsi="Times New Roman"/>
            <w:b w:val="false"/>
            <w:i w:val="false"/>
            <w:color w:val="000000"/>
            <w:sz w:val="22"/>
          </w:rPr>
          <w:t>414.28</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335.30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481—321.629</w:t>
      </w:r>
      <w:r>
        <w:rPr>
          <w:rFonts w:ascii="Times New Roman" w:hAnsi="Times New Roman"/>
          <w:b/>
          <w:i w:val="false"/>
          <w:color w:val="000000"/>
          <w:sz w:val="22"/>
        </w:rPr>
        <w:t xml:space="preserve">(103A) </w:t>
      </w:r>
      <w:r>
        <w:rPr>
          <w:rFonts w:ascii="Times New Roman" w:hAnsi="Times New Roman"/>
          <w:b/>
          <w:i w:val="false"/>
          <w:color w:val="000000"/>
          <w:sz w:val="22"/>
        </w:rPr>
        <w:t xml:space="preserve">Support and anchoring systems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321.629(1)</w:t>
      </w:r>
      <w:r>
        <w:rPr>
          <w:rFonts w:ascii="Times New Roman" w:hAnsi="Times New Roman"/>
          <w:b w:val="false"/>
          <w:i w:val="false"/>
          <w:color w:val="000000"/>
          <w:sz w:val="22"/>
        </w:rPr>
        <w:t> </w:t>
      </w:r>
      <w:r>
        <w:rPr>
          <w:rFonts w:ascii="Times New Roman" w:hAnsi="Times New Roman"/>
          <w:b w:val="false"/>
          <w:i/>
          <w:color w:val="000000"/>
          <w:sz w:val="22"/>
        </w:rPr>
        <w:t xml:space="preserve">Submission by manufacturer. </w:t>
      </w:r>
      <w:r>
        <w:rPr>
          <w:rFonts w:ascii="Times New Roman" w:hAnsi="Times New Roman"/>
          <w:b w:val="false"/>
          <w:i w:val="false"/>
          <w:color w:val="000000"/>
          <w:sz w:val="22"/>
        </w:rPr>
        <w:t>The manufacturer of each manufactured home installed in Iowa shall submit to the building code commissioner a copy of the installation instructions by mail in printed form and in an electronic form acceptable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321.629(2)</w:t>
      </w:r>
      <w:r>
        <w:rPr>
          <w:rFonts w:ascii="Times New Roman" w:hAnsi="Times New Roman"/>
          <w:b w:val="false"/>
          <w:i w:val="false"/>
          <w:color w:val="000000"/>
          <w:sz w:val="22"/>
        </w:rPr>
        <w:t> </w:t>
      </w:r>
      <w:r>
        <w:rPr>
          <w:rFonts w:ascii="Times New Roman" w:hAnsi="Times New Roman"/>
          <w:b w:val="false"/>
          <w:i/>
          <w:color w:val="000000"/>
          <w:sz w:val="22"/>
        </w:rPr>
        <w:t xml:space="preserve">Submission by licensed professional engineer. </w:t>
      </w:r>
      <w:r>
        <w:rPr>
          <w:rFonts w:ascii="Times New Roman" w:hAnsi="Times New Roman"/>
          <w:b w:val="false"/>
          <w:i w:val="false"/>
          <w:color w:val="000000"/>
          <w:sz w:val="22"/>
        </w:rPr>
        <w:t>A licensed professional engineer who designs a support and anchoring system for use in the installation of a manufactured home in Iowa shall submit to the building code commissioner a copy of the specifications and instructions for the system by mail in printed form and in an electronic form acceptable to the building code commissioner. A support and anchoring system designed by a licensed professional engineer shall not be utilized unless it has been submitted to the building code commissioner in compliance with this subrule.</w:t>
      </w:r>
    </w:p>
    <w:p>
      <w:pPr>
        <w:spacing w:before="60" w:after="0"/>
        <w:ind w:left="120"/>
        <w:jc w:val="center"/>
      </w:pPr>
      <w:r>
        <w:rPr>
          <w:rFonts w:ascii="Times New Roman" w:hAnsi="Times New Roman"/>
          <w:b w:val="false"/>
          <w:i w:val="false"/>
          <w:color w:val="000000"/>
          <w:sz w:val="22"/>
        </w:rPr>
        <w:t>TABLE 6A</w:t>
      </w:r>
    </w:p>
    <w:p>
      <w:pPr>
        <w:spacing w:before="60" w:after="0"/>
        <w:ind w:left="120"/>
        <w:jc w:val="center"/>
      </w:pPr>
      <w:r>
        <w:rPr>
          <w:rFonts w:ascii="Times New Roman" w:hAnsi="Times New Roman"/>
          <w:b w:val="false"/>
          <w:i w:val="false"/>
          <w:color w:val="000000"/>
          <w:sz w:val="22"/>
        </w:rPr>
        <w:t>MINIMUM NUMBER OF TIEDOWNS</w:t>
      </w:r>
    </w:p>
    <w:p>
      <w:pPr>
        <w:spacing w:before="60" w:after="0"/>
        <w:ind w:left="120"/>
        <w:jc w:val="center"/>
      </w:pPr>
      <w:r>
        <w:rPr>
          <w:rFonts w:ascii="Times New Roman" w:hAnsi="Times New Roman"/>
          <w:b w:val="false"/>
          <w:i w:val="false"/>
          <w:color w:val="000000"/>
          <w:sz w:val="22"/>
        </w:rPr>
        <w:t>REQUIRED FOR SINGLEWIDE MOBILE HOMES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70"/>
        <w:gridCol w:w="552"/>
        <w:gridCol w:w="3699"/>
        <w:gridCol w:w="3469"/>
      </w:tblGrid>
      <w:tr>
        <w:trPr>
          <w:trHeight w:val="225" w:hRule="atLeast"/>
        </w:trPr>
        <w:tc>
          <w:tcPr>
            <w:tcW w:w="347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MOBILE HOME BOX LENGTH NOT EXCEEDING</w:t>
            </w:r>
          </w:p>
        </w:tc>
        <w:tc>
          <w:tcPr>
            <w:tcW w:w="5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NUMBER OF TIEDOWNS PER SIDE</w:t>
            </w:r>
          </w:p>
        </w:tc>
      </w:tr>
      <w:tr>
        <w:trPr>
          <w:trHeight w:val="225" w:hRule="atLeast"/>
        </w:trPr>
        <w:tc>
          <w:tcPr>
            <w:tcW w:w="0" w:type="auto"/>
            <w:vMerge/>
            <w:tcBorders>
              <w:top w:val="nil"/>
              <w:bottom w:val="single" w:color="000000" w:sz="8"/>
              <w:right w:val="single" w:color="000000" w:sz="8"/>
            </w:tcBorders>
          </w:tcPr>
          <w:p/>
        </w:tc>
        <w:tc>
          <w:tcPr>
            <w:tcW w:w="5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DIAGONAL TIES</w:t>
            </w:r>
          </w:p>
        </w:tc>
        <w:tc>
          <w:tcPr>
            <w:tcW w:w="346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VERTICAL TIES*</w:t>
            </w:r>
          </w:p>
        </w:tc>
      </w:tr>
      <w:tr>
        <w:trPr>
          <w:trHeight w:val="225" w:hRule="atLeast"/>
        </w:trPr>
        <w:tc>
          <w:tcPr>
            <w:tcW w:w="3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5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46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3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54′-0″</w:t>
            </w:r>
          </w:p>
        </w:tc>
        <w:tc>
          <w:tcPr>
            <w:tcW w:w="5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46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3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73′-0″</w:t>
            </w:r>
          </w:p>
        </w:tc>
        <w:tc>
          <w:tcPr>
            <w:tcW w:w="5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46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347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84′-0″</w:t>
            </w:r>
          </w:p>
        </w:tc>
        <w:tc>
          <w:tcPr>
            <w:tcW w:w="5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34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bl>
    <w:p>
      <w:pPr>
        <w:spacing w:before="0" w:after="0"/>
        <w:ind w:left="120"/>
        <w:jc w:val="both"/>
      </w:pPr>
      <w:r>
        <w:rPr>
          <w:rFonts w:ascii="Times New Roman" w:hAnsi="Times New Roman"/>
          <w:b w:val="false"/>
          <w:i w:val="false"/>
          <w:color w:val="000000"/>
          <w:sz w:val="22"/>
        </w:rPr>
        <w:t>*If more than minimum number of vertical or diagonal ties have been supplied, they shall all be used.</w:t>
      </w:r>
    </w:p>
    <w:p>
      <w:pPr>
        <w:spacing w:before="0" w:after="0"/>
        <w:ind w:left="120"/>
        <w:jc w:val="both"/>
      </w:pPr>
      <w:r>
        <w:rPr>
          <w:rFonts w:ascii="Times New Roman" w:hAnsi="Times New Roman"/>
          <w:b w:val="false"/>
          <w:i w:val="false"/>
          <w:color w:val="000000"/>
          <w:sz w:val="22"/>
        </w:rPr>
        <w:t>NOTES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Doublewide mobile homes shall comply with Table 6A except that no vertical ties are required.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Wherever a vertical tie and a diagonal tie lie in a plane that is vertical and transverse to the main longitudinal beam, both ties may be connected to the same ground anchor, providing that particular anchor withstands both loadings.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This table shall be used only if there are no manufacturers approved installation requirements.</w:t>
      </w:r>
    </w:p>
    <w:p>
      <w:pPr>
        <w:spacing w:before="0" w:after="0"/>
        <w:ind w:left="120"/>
        <w:jc w:val="both"/>
      </w:pPr>
      <w:r>
        <w:drawing>
          <wp:inline distT="0" distB="0" distL="0" distR="0">
            <wp:extent cx="4543425" cy="505777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7"/>
                    <a:stretch>
                      <a:fillRect/>
                    </a:stretch>
                  </pic:blipFill>
                  <pic:spPr>
                    <a:xfrm>
                      <a:off x="0" y="0"/>
                      <a:ext cx="4543425" cy="50577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4543425" cy="234315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58"/>
                    <a:stretch>
                      <a:fillRect/>
                    </a:stretch>
                  </pic:blipFill>
                  <pic:spPr>
                    <a:xfrm>
                      <a:off x="0" y="0"/>
                      <a:ext cx="4543425" cy="2343150"/>
                    </a:xfrm>
                    <a:prstGeom prst="rect">
                      <a:avLst/>
                    </a:prstGeom>
                  </pic:spPr>
                </pic:pic>
              </a:graphicData>
            </a:graphic>
          </wp:inline>
        </w:drawing>
      </w:r>
    </w:p>
    <w:p>
      <w:pPr>
        <w:spacing w:before="0" w:after="0"/>
        <w:ind w:left="120"/>
        <w:jc w:val="both"/>
      </w:pPr>
      <w:r>
        <w:drawing>
          <wp:inline distT="0" distB="0" distL="0" distR="0">
            <wp:extent cx="4572000" cy="662940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59"/>
                    <a:stretch>
                      <a:fillRect/>
                    </a:stretch>
                  </pic:blipFill>
                  <pic:spPr>
                    <a:xfrm>
                      <a:off x="0" y="0"/>
                      <a:ext cx="4572000" cy="6629400"/>
                    </a:xfrm>
                    <a:prstGeom prst="rect">
                      <a:avLst/>
                    </a:prstGeom>
                  </pic:spPr>
                </pic:pic>
              </a:graphicData>
            </a:graphic>
          </wp:inline>
        </w:drawing>
      </w:r>
    </w:p>
    <w:p>
      <w:pPr>
        <w:spacing w:before="0" w:after="0"/>
        <w:ind w:left="120"/>
        <w:jc w:val="both"/>
      </w:pPr>
      <w:r>
        <w:drawing>
          <wp:inline distT="0" distB="0" distL="0" distR="0">
            <wp:extent cx="3905250" cy="6591300"/>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60"/>
                    <a:stretch>
                      <a:fillRect/>
                    </a:stretch>
                  </pic:blipFill>
                  <pic:spPr>
                    <a:xfrm>
                      <a:off x="0" y="0"/>
                      <a:ext cx="3905250" cy="6591300"/>
                    </a:xfrm>
                    <a:prstGeom prst="rect">
                      <a:avLst/>
                    </a:prstGeom>
                  </pic:spPr>
                </pic:pic>
              </a:graphicData>
            </a:graphic>
          </wp:inline>
        </w:drawing>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1">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Public Law 102-486</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7/15/75]</w:t>
      </w:r>
    </w:p>
    <w:p>
      <w:pPr>
        <w:spacing w:before="0" w:after="0"/>
        <w:ind w:left="120"/>
        <w:jc w:val="center"/>
      </w:pPr>
      <w:r>
        <w:rPr>
          <w:rFonts w:ascii="Times New Roman" w:hAnsi="Times New Roman"/>
          <w:b w:val="false"/>
          <w:i w:val="false"/>
          <w:color w:val="000000"/>
          <w:sz w:val="21"/>
        </w:rPr>
        <w:t>[Filed 7/7/77, Notice 4/20/77—published 7/27/77, effective 9/1/77]</w:t>
      </w:r>
    </w:p>
    <w:p>
      <w:pPr>
        <w:spacing w:before="0" w:after="0"/>
        <w:ind w:left="120"/>
        <w:jc w:val="center"/>
      </w:pPr>
      <w:r>
        <w:rPr>
          <w:rFonts w:ascii="Times New Roman" w:hAnsi="Times New Roman"/>
          <w:b w:val="false"/>
          <w:i w:val="false"/>
          <w:color w:val="000000"/>
          <w:sz w:val="21"/>
        </w:rPr>
        <w:t>[Filed 11/14/77, Notice 9/21/77—published 11/30/77, effective 1/4/78]</w:t>
      </w:r>
    </w:p>
    <w:p>
      <w:pPr>
        <w:spacing w:before="0" w:after="0"/>
        <w:ind w:left="120"/>
        <w:jc w:val="center"/>
      </w:pPr>
      <w:r>
        <w:rPr>
          <w:rFonts w:ascii="Times New Roman" w:hAnsi="Times New Roman"/>
          <w:b w:val="false"/>
          <w:i w:val="false"/>
          <w:color w:val="000000"/>
          <w:sz w:val="21"/>
        </w:rPr>
        <w:t>[Filed emergency 12/13/77—published 12/28/77, effective 1/4/78]</w:t>
      </w:r>
    </w:p>
    <w:p>
      <w:pPr>
        <w:spacing w:before="0" w:after="0"/>
        <w:ind w:left="120"/>
        <w:jc w:val="center"/>
      </w:pPr>
      <w:r>
        <w:rPr>
          <w:rFonts w:ascii="Times New Roman" w:hAnsi="Times New Roman"/>
          <w:b w:val="false"/>
          <w:i w:val="false"/>
          <w:color w:val="000000"/>
          <w:sz w:val="21"/>
        </w:rPr>
        <w:t>[Filed 9/27/78, Notice 3/22/78—published 10/18/78, effective 11/22/78]</w:t>
      </w:r>
    </w:p>
    <w:p>
      <w:pPr>
        <w:spacing w:before="0" w:after="0"/>
        <w:ind w:left="120"/>
        <w:jc w:val="center"/>
      </w:pPr>
      <w:r>
        <w:rPr>
          <w:rFonts w:ascii="Times New Roman" w:hAnsi="Times New Roman"/>
          <w:b w:val="false"/>
          <w:i w:val="false"/>
          <w:color w:val="000000"/>
          <w:sz w:val="21"/>
        </w:rPr>
        <w:t>[Filed emergency after Notice 2/6/79—published 3/7/79, effective 2/6/79, Notice 11/1/78]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12/15/80, Notice 6/25/80—published 1/7/81, effective 3/1/81]</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10/30/81, Notice 9/2/81—published 11/25/81, effective 1/1/82]</w:t>
      </w:r>
    </w:p>
    <w:p>
      <w:pPr>
        <w:spacing w:before="0" w:after="0"/>
        <w:ind w:left="120"/>
        <w:jc w:val="center"/>
      </w:pPr>
      <w:r>
        <w:rPr>
          <w:rFonts w:ascii="Times New Roman" w:hAnsi="Times New Roman"/>
          <w:b w:val="false"/>
          <w:i w:val="false"/>
          <w:color w:val="000000"/>
          <w:sz w:val="21"/>
        </w:rPr>
        <w:t>[Filed 6/16/83, Notice 4/13/83—published 7/6/83, effective 8/12/83]</w:t>
      </w:r>
    </w:p>
    <w:p>
      <w:pPr>
        <w:spacing w:before="0" w:after="0"/>
        <w:ind w:left="120"/>
        <w:jc w:val="center"/>
      </w:pPr>
      <w:r>
        <w:rPr>
          <w:rFonts w:ascii="Times New Roman" w:hAnsi="Times New Roman"/>
          <w:b w:val="false"/>
          <w:i w:val="false"/>
          <w:color w:val="000000"/>
          <w:sz w:val="21"/>
        </w:rPr>
        <w:t>[Filed 8/10/84, Notice 5/23/84—published 8/29/84, effective 10/3/84]</w:t>
      </w:r>
    </w:p>
    <w:p>
      <w:pPr>
        <w:spacing w:before="0" w:after="0"/>
        <w:ind w:left="120"/>
        <w:jc w:val="center"/>
      </w:pPr>
      <w:r>
        <w:rPr>
          <w:rFonts w:ascii="Times New Roman" w:hAnsi="Times New Roman"/>
          <w:b w:val="false"/>
          <w:i w:val="false"/>
          <w:color w:val="000000"/>
          <w:sz w:val="21"/>
        </w:rPr>
        <w:t>[Filed 10/17/86, Notice 7/16/86—published 11/5/86, effective 1/1/87]</w:t>
      </w:r>
    </w:p>
    <w:p>
      <w:pPr>
        <w:spacing w:before="0" w:after="0"/>
        <w:ind w:left="120"/>
        <w:jc w:val="center"/>
      </w:pPr>
      <w:r>
        <w:rPr>
          <w:rFonts w:ascii="Times New Roman" w:hAnsi="Times New Roman"/>
          <w:b w:val="false"/>
          <w:i w:val="false"/>
          <w:color w:val="000000"/>
          <w:sz w:val="21"/>
        </w:rPr>
        <w:t>[Filed 12/23/86, Notice 7/16/86—published 1/14/87, effective 2/19/87]</w:t>
      </w:r>
    </w:p>
    <w:p>
      <w:pPr>
        <w:spacing w:before="0" w:after="0"/>
        <w:ind w:left="120"/>
        <w:jc w:val="center"/>
      </w:pPr>
      <w:r>
        <w:rPr>
          <w:rFonts w:ascii="Times New Roman" w:hAnsi="Times New Roman"/>
          <w:b w:val="false"/>
          <w:i w:val="false"/>
          <w:color w:val="000000"/>
          <w:sz w:val="21"/>
        </w:rPr>
        <w:t>[Filed 8/31/87, Notice 6/3/87—published 9/23/87, effective 11/1/87]</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10/25/88, Notice 9/7/88—published 11/16/88, effective 1/1/89]</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7/21/89—published 8/9/89, effective 7/21/89]</w:t>
      </w:r>
    </w:p>
    <w:p>
      <w:pPr>
        <w:spacing w:before="0" w:after="0"/>
        <w:ind w:left="120"/>
        <w:jc w:val="center"/>
      </w:pPr>
      <w:r>
        <w:rPr>
          <w:rFonts w:ascii="Times New Roman" w:hAnsi="Times New Roman"/>
          <w:b w:val="false"/>
          <w:i w:val="false"/>
          <w:color w:val="000000"/>
          <w:sz w:val="21"/>
        </w:rPr>
        <w:t>[Filed 10/13/89, Notice 8/9/89—published 11/1/89, effective 12/6/89]</w:t>
      </w:r>
    </w:p>
    <w:p>
      <w:pPr>
        <w:spacing w:before="0" w:after="0"/>
        <w:ind w:left="120"/>
        <w:jc w:val="center"/>
      </w:pPr>
      <w:r>
        <w:rPr>
          <w:rFonts w:ascii="Times New Roman" w:hAnsi="Times New Roman"/>
          <w:b w:val="false"/>
          <w:i w:val="false"/>
          <w:color w:val="000000"/>
          <w:sz w:val="21"/>
        </w:rPr>
        <w:t>[Filed 12/22/89, Notice 10/18/89—published 1/10/90, effective 2/14/90]</w:t>
      </w:r>
    </w:p>
    <w:p>
      <w:pPr>
        <w:spacing w:before="0" w:after="0"/>
        <w:ind w:left="120"/>
        <w:jc w:val="center"/>
      </w:pPr>
      <w:r>
        <w:rPr>
          <w:rFonts w:ascii="Times New Roman" w:hAnsi="Times New Roman"/>
          <w:b w:val="false"/>
          <w:i w:val="false"/>
          <w:color w:val="000000"/>
          <w:sz w:val="21"/>
        </w:rPr>
        <w:t>[Filed emergency 1/17/90—published 2/7/90, effective 2/14/90]</w:t>
      </w:r>
    </w:p>
    <w:p>
      <w:pPr>
        <w:spacing w:before="0" w:after="0"/>
        <w:ind w:left="120"/>
        <w:jc w:val="center"/>
      </w:pPr>
      <w:r>
        <w:rPr>
          <w:rFonts w:ascii="Times New Roman" w:hAnsi="Times New Roman"/>
          <w:b w:val="false"/>
          <w:i w:val="false"/>
          <w:color w:val="000000"/>
          <w:sz w:val="21"/>
        </w:rPr>
        <w:t>[Filed emergency 12/21/90—published 1/9/91, effective 1/1/91]</w:t>
      </w:r>
    </w:p>
    <w:p>
      <w:pPr>
        <w:spacing w:before="0" w:after="0"/>
        <w:ind w:left="120"/>
        <w:jc w:val="center"/>
      </w:pPr>
      <w:r>
        <w:rPr>
          <w:rFonts w:ascii="Times New Roman" w:hAnsi="Times New Roman"/>
          <w:b w:val="false"/>
          <w:i w:val="false"/>
          <w:color w:val="000000"/>
          <w:sz w:val="21"/>
        </w:rPr>
        <w:t>[Filed 3/29/91, Notice 11/28/90—published 4/17/91, effective 6/1/91]</w:t>
      </w:r>
    </w:p>
    <w:p>
      <w:pPr>
        <w:spacing w:before="0" w:after="0"/>
        <w:ind w:left="120"/>
        <w:jc w:val="center"/>
      </w:pPr>
      <w:r>
        <w:rPr>
          <w:rFonts w:ascii="Times New Roman" w:hAnsi="Times New Roman"/>
          <w:b w:val="false"/>
          <w:i w:val="false"/>
          <w:color w:val="000000"/>
          <w:sz w:val="21"/>
        </w:rPr>
        <w:t>[Filed 5/10/91, Notice 4/3/91—published 5/29/91, effective 7/3/91]</w:t>
      </w:r>
    </w:p>
    <w:p>
      <w:pPr>
        <w:spacing w:before="0" w:after="0"/>
        <w:ind w:left="120"/>
        <w:jc w:val="center"/>
      </w:pPr>
      <w:r>
        <w:rPr>
          <w:rFonts w:ascii="Times New Roman" w:hAnsi="Times New Roman"/>
          <w:b w:val="false"/>
          <w:i w:val="false"/>
          <w:color w:val="000000"/>
          <w:sz w:val="21"/>
        </w:rPr>
        <w:t>[Filed 8/28/92, Notice 5/27/92—published 9/16/92, effective 11/1/92]</w:t>
      </w:r>
    </w:p>
    <w:p>
      <w:pPr>
        <w:spacing w:before="0" w:after="0"/>
        <w:ind w:left="120"/>
        <w:jc w:val="center"/>
      </w:pPr>
      <w:r>
        <w:rPr>
          <w:rFonts w:ascii="Times New Roman" w:hAnsi="Times New Roman"/>
          <w:b w:val="false"/>
          <w:i w:val="false"/>
          <w:color w:val="000000"/>
          <w:sz w:val="21"/>
        </w:rPr>
        <w:t>[Filed 2/12/93, Notice 10/14/92—published 3/3/93, effective 5/1/93]</w:t>
      </w:r>
    </w:p>
    <w:p>
      <w:pPr>
        <w:spacing w:before="0" w:after="0"/>
        <w:ind w:left="120"/>
        <w:jc w:val="center"/>
      </w:pPr>
      <w:r>
        <w:rPr>
          <w:rFonts w:ascii="Times New Roman" w:hAnsi="Times New Roman"/>
          <w:b w:val="false"/>
          <w:i w:val="false"/>
          <w:color w:val="000000"/>
          <w:sz w:val="21"/>
        </w:rPr>
        <w:t>[Filed 9/23/94, Notice 7/6/94—published 10/12/94, effective 11/16/94]</w:t>
      </w:r>
    </w:p>
    <w:p>
      <w:pPr>
        <w:spacing w:before="0" w:after="0"/>
        <w:ind w:left="120"/>
        <w:jc w:val="center"/>
      </w:pPr>
      <w:r>
        <w:rPr>
          <w:rFonts w:ascii="Times New Roman" w:hAnsi="Times New Roman"/>
          <w:b w:val="false"/>
          <w:i w:val="false"/>
          <w:color w:val="000000"/>
          <w:sz w:val="21"/>
        </w:rPr>
        <w:t>[Filed 5/16/97, Notice 11/20/96—published 6/4/97, effective 7/15/97]</w:t>
      </w:r>
    </w:p>
    <w:p>
      <w:pPr>
        <w:spacing w:before="0" w:after="0"/>
        <w:ind w:left="120"/>
        <w:jc w:val="center"/>
      </w:pPr>
      <w:r>
        <w:rPr>
          <w:rFonts w:ascii="Times New Roman" w:hAnsi="Times New Roman"/>
          <w:b w:val="false"/>
          <w:i w:val="false"/>
          <w:color w:val="000000"/>
          <w:sz w:val="21"/>
        </w:rPr>
        <w:t>[Filed 11/26/97, Notice 10/22/97—published 12/17/97, effective 2/1/98]</w:t>
      </w:r>
    </w:p>
    <w:p>
      <w:pPr>
        <w:spacing w:before="0" w:after="0"/>
        <w:ind w:left="120"/>
        <w:jc w:val="center"/>
      </w:pPr>
      <w:r>
        <w:rPr>
          <w:rFonts w:ascii="Times New Roman" w:hAnsi="Times New Roman"/>
          <w:b w:val="false"/>
          <w:i w:val="false"/>
          <w:color w:val="000000"/>
          <w:sz w:val="21"/>
        </w:rPr>
        <w:t>[Filed 11/9/00, Notice 7/26/00—published 11/29/00, effective 1/3/01]</w:t>
      </w:r>
    </w:p>
    <w:p>
      <w:pPr>
        <w:spacing w:before="0" w:after="0"/>
        <w:ind w:left="120"/>
        <w:jc w:val="center"/>
      </w:pPr>
      <w:r>
        <w:rPr>
          <w:rFonts w:ascii="Times New Roman" w:hAnsi="Times New Roman"/>
          <w:b w:val="false"/>
          <w:i w:val="false"/>
          <w:color w:val="000000"/>
          <w:sz w:val="21"/>
        </w:rPr>
        <w:t>[Filed 11/9/00, Notice 10/4/00—published 11/29/00, effective 1/3/01]</w:t>
      </w:r>
    </w:p>
    <w:p>
      <w:pPr>
        <w:spacing w:before="0" w:after="0"/>
        <w:ind w:left="120"/>
        <w:jc w:val="center"/>
      </w:pPr>
      <w:r>
        <w:rPr>
          <w:rFonts w:ascii="Times New Roman" w:hAnsi="Times New Roman"/>
          <w:b w:val="false"/>
          <w:i w:val="false"/>
          <w:color w:val="000000"/>
          <w:sz w:val="21"/>
        </w:rPr>
        <w:t>[Filed emergency 3/23/01—published 4/18/01, effective 4/1/01]</w:t>
      </w:r>
    </w:p>
    <w:p>
      <w:pPr>
        <w:spacing w:before="0" w:after="0"/>
        <w:ind w:left="120"/>
        <w:jc w:val="center"/>
      </w:pPr>
      <w:r>
        <w:rPr>
          <w:rFonts w:ascii="Times New Roman" w:hAnsi="Times New Roman"/>
          <w:b w:val="false"/>
          <w:i w:val="false"/>
          <w:color w:val="000000"/>
          <w:sz w:val="21"/>
        </w:rPr>
        <w:t>[Filed emergency 9/27/01—published 10/17/01, effective 10/1/01]</w:t>
      </w:r>
    </w:p>
    <w:p>
      <w:pPr>
        <w:spacing w:before="0" w:after="0"/>
        <w:ind w:left="120"/>
        <w:jc w:val="center"/>
      </w:pPr>
      <w:r>
        <w:rPr>
          <w:rFonts w:ascii="Times New Roman" w:hAnsi="Times New Roman"/>
          <w:b w:val="false"/>
          <w:i w:val="false"/>
          <w:color w:val="000000"/>
          <w:sz w:val="21"/>
        </w:rPr>
        <w:t>[Filed 6/13/03, Notice 11/27/02—published 7/9/03, effective 1/1/04]</w:t>
      </w:r>
    </w:p>
    <w:p>
      <w:pPr>
        <w:spacing w:before="0" w:after="0"/>
        <w:ind w:left="120"/>
        <w:jc w:val="center"/>
      </w:pPr>
      <w:r>
        <w:rPr>
          <w:rFonts w:ascii="Times New Roman" w:hAnsi="Times New Roman"/>
          <w:b w:val="false"/>
          <w:i w:val="false"/>
          <w:color w:val="000000"/>
          <w:sz w:val="21"/>
        </w:rPr>
        <w:t>[Filed emergency 1/30/04—published 2/18/04, effective 2/1/04]</w:t>
      </w:r>
    </w:p>
    <w:p>
      <w:pPr>
        <w:spacing w:before="0" w:after="0"/>
        <w:ind w:left="120"/>
        <w:jc w:val="center"/>
      </w:pPr>
      <w:r>
        <w:rPr>
          <w:rFonts w:ascii="Times New Roman" w:hAnsi="Times New Roman"/>
          <w:b w:val="false"/>
          <w:i w:val="false"/>
          <w:color w:val="000000"/>
          <w:sz w:val="21"/>
        </w:rPr>
        <w:t>[Filed 4/9/04, Notice 2/18/04—published 4/28/04, effective 6/2/04]</w:t>
      </w:r>
    </w:p>
    <w:p>
      <w:pPr>
        <w:spacing w:before="0" w:after="0"/>
        <w:ind w:left="120"/>
        <w:jc w:val="center"/>
      </w:pPr>
      <w:r>
        <w:rPr>
          <w:rFonts w:ascii="Times New Roman" w:hAnsi="Times New Roman"/>
          <w:b w:val="false"/>
          <w:i w:val="false"/>
          <w:color w:val="000000"/>
          <w:sz w:val="21"/>
        </w:rPr>
        <w:t>[Filed emergency 11/24/04—published 12/22/04, effective 12/1/04]</w:t>
      </w:r>
    </w:p>
    <w:p>
      <w:pPr>
        <w:spacing w:before="0" w:after="0"/>
        <w:ind w:left="120"/>
        <w:jc w:val="center"/>
      </w:pPr>
      <w:r>
        <w:rPr>
          <w:rFonts w:ascii="Times New Roman" w:hAnsi="Times New Roman"/>
          <w:b w:val="false"/>
          <w:i w:val="false"/>
          <w:color w:val="000000"/>
          <w:sz w:val="21"/>
        </w:rPr>
        <w:t>[Filed emergency 3/25/05—published 4/13/05, effective 4/1/05]</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8937B, IAB 7/14/10, effective 7/1/10]</w:t>
      </w:r>
    </w:p>
    <w:p>
      <w:pPr>
        <w:spacing w:before="0" w:after="0"/>
        <w:ind w:left="120"/>
        <w:jc w:val="center"/>
      </w:pPr>
      <w:r>
        <w:rPr>
          <w:rFonts w:ascii="Times New Roman" w:hAnsi="Times New Roman"/>
          <w:b w:val="false"/>
          <w:i w:val="false"/>
          <w:color w:val="000000"/>
          <w:sz w:val="21"/>
        </w:rPr>
        <w:t>[Filed ARC 9471C</w:t>
      </w:r>
      <w:r>
        <w:rPr>
          <w:rFonts w:ascii="Times New Roman" w:hAnsi="Times New Roman"/>
          <w:b w:val="false"/>
          <w:i w:val="false"/>
          <w:color w:val="000000"/>
          <w:sz w:val="21"/>
        </w:rPr>
        <w:t xml:space="preserve"> (Notice ARC 9050C,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p>
      <w:pPr>
        <w:pBdr>
          <w:bottom w:space="2"/>
        </w:pBdr>
        <w:spacing w:before="0" w:after="0"/>
        <w:ind w:left="120"/>
        <w:jc w:val="both"/>
      </w:pPr>
      <w:r>
        <w:rPr>
          <w:rFonts w:ascii="Times New Roman" w:hAnsi="Times New Roman"/>
          <w:b w:val="false"/>
          <w:i w:val="false"/>
          <w:color w:val="000000"/>
          <w:sz w:val="22"/>
        </w:rPr>
        <w:t>Inadvertently dropped out from 1/7/81 IAC Supplement replacement pages.</w:t>
      </w:r>
    </w:p>
    <w:p>
      <w:pPr>
        <w:pBdr>
          <w:bottom w:space="2"/>
        </w:pBdr>
        <w:spacing w:before="0" w:after="0"/>
        <w:ind w:left="120"/>
        <w:jc w:val="both"/>
      </w:pPr>
      <w:r>
        <w:rPr>
          <w:rFonts w:ascii="Times New Roman" w:hAnsi="Times New Roman"/>
          <w:b w:val="false"/>
          <w:i w:val="false"/>
          <w:color w:val="000000"/>
          <w:sz w:val="22"/>
        </w:rPr>
        <w:t>Effective date of IAB amendments to [O.P.P. 5.600 to 5.629] Division VI (16.600 to 16.629)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(1/1/89) of 16.120(2)[3802 “h” only] delayed until adjournment of the 1988 Session of the General Assembly by the Administrative Rules Review Committee at its December 13, 1988, meeting.</w:t>
      </w:r>
    </w:p>
    <w:sectPr>
      <w:footerReference r:id="rId6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9.pdf" Type="http://schemas.openxmlformats.org/officeDocument/2006/relationships/hyperlink" Id="rId5"/>
    <Relationship TargetMode="External" Target="https://www.legis.iowa.gov/docs/ico/chapter/103A.3.pdf" Type="http://schemas.openxmlformats.org/officeDocument/2006/relationships/hyperlink" Id="rId6"/>
    <Relationship TargetMode="External" Target="https://www.legis.iowa.gov/docs/ico/chapter/103A.51.pdf" Type="http://schemas.openxmlformats.org/officeDocument/2006/relationships/hyperlink" Id="rId7"/>
    <Relationship TargetMode="External" Target="https://www.legis.iowa.gov/docs/iac/rule/481.301.2.pdf" Type="http://schemas.openxmlformats.org/officeDocument/2006/relationships/hyperlink" Id="rId8"/>
    <Relationship TargetMode="External" Target="https://www.legis.iowa.gov/docs/iac/rule/481.321.610.pdf" Type="http://schemas.openxmlformats.org/officeDocument/2006/relationships/hyperlink" Id="rId9"/>
    <Relationship TargetMode="External" Target="https://www.legis.iowa.gov/docs/iac/rule/661.321.610.pdf" Type="http://schemas.openxmlformats.org/officeDocument/2006/relationships/hyperlink" Id="rId10"/>
    <Relationship TargetMode="External" Target="https://www.legis.iowa.gov/docs/iac/rule/481.321.610.pdf" Type="http://schemas.openxmlformats.org/officeDocument/2006/relationships/hyperlink" Id="rId11"/>
    <Relationship TargetMode="External" Target="https://www.legis.iowa.gov/docs/iac/rule/481.321.610.pdf" Type="http://schemas.openxmlformats.org/officeDocument/2006/relationships/hyperlink" Id="rId12"/>
    <Relationship TargetMode="External" Target="https://www.legis.iowa.gov/docs/iac/chapter/481.301.pdf" Type="http://schemas.openxmlformats.org/officeDocument/2006/relationships/hyperlink" Id="rId13"/>
    <Relationship TargetMode="External" Target="https://www.legis.iowa.gov/docs/iac/rule/481.301.3.pdf" Type="http://schemas.openxmlformats.org/officeDocument/2006/relationships/hyperlink" Id="rId14"/>
    <Relationship TargetMode="External" Target="https://www.legis.iowa.gov/docs/iac/rule/481.301.4.pdf" Type="http://schemas.openxmlformats.org/officeDocument/2006/relationships/hyperlink" Id="rId15"/>
    <Relationship TargetMode="External" Target="https://www.legis.iowa.gov/docs/iac/rule/481.301.5.pdf" Type="http://schemas.openxmlformats.org/officeDocument/2006/relationships/hyperlink" Id="rId16"/>
    <Relationship TargetMode="External" Target="https://www.legis.iowa.gov/docs/iac/rule/481.301.6.pdf" Type="http://schemas.openxmlformats.org/officeDocument/2006/relationships/hyperlink" Id="rId17"/>
    <Relationship TargetMode="External" Target="https://www.legis.iowa.gov/docs/iac/rule/481.301.8.pdf" Type="http://schemas.openxmlformats.org/officeDocument/2006/relationships/hyperlink" Id="rId18"/>
    <Relationship TargetMode="External" Target="https://www.legis.iowa.gov/docs/iac/chapter/661.301.pdf" Type="http://schemas.openxmlformats.org/officeDocument/2006/relationships/hyperlink" Id="rId19"/>
    <Relationship TargetMode="External" Target="https://www.legis.iowa.gov/docs/iac/chapter/661.301.pdf" Type="http://schemas.openxmlformats.org/officeDocument/2006/relationships/hyperlink" Id="rId20"/>
    <Relationship TargetMode="External" Target="https://www.legis.iowa.gov/docs/iac/rule/481.321.610.pdf" Type="http://schemas.openxmlformats.org/officeDocument/2006/relationships/hyperlink" Id="rId21"/>
    <Relationship TargetMode="External" Target="https://www.legis.iowa.gov/docs/iac/rule/481.321.610.pdf" Type="http://schemas.openxmlformats.org/officeDocument/2006/relationships/hyperlink" Id="rId22"/>
    <Relationship TargetMode="External" Target="https://www.legis.iowa.gov/docs/iac/rule/481.321.610.pdf" Type="http://schemas.openxmlformats.org/officeDocument/2006/relationships/hyperlink" Id="rId23"/>
    <Relationship TargetMode="External" Target="https://www.legis.iowa.gov/docs/iac/rule/481.321.610.pdf" Type="http://schemas.openxmlformats.org/officeDocument/2006/relationships/hyperlink" Id="rId24"/>
    <Relationship TargetMode="External" Target="https://www.legis.iowa.gov/docs/iac/rule/481.321.610.pdf" Type="http://schemas.openxmlformats.org/officeDocument/2006/relationships/hyperlink" Id="rId25"/>
    <Relationship TargetMode="External" Target="https://www.legis.iowa.gov/docs/iac/rule/481.321.610.pdf" Type="http://schemas.openxmlformats.org/officeDocument/2006/relationships/hyperlink" Id="rId26"/>
    <Relationship TargetMode="External" Target="https://www.legis.iowa.gov/docs/iac/rule/481.321.610.pdf" Type="http://schemas.openxmlformats.org/officeDocument/2006/relationships/hyperlink" Id="rId27"/>
    <Relationship TargetMode="External" Target="https://www.legis.iowa.gov/docs/iac/rule/481.321.610.pdf" Type="http://schemas.openxmlformats.org/officeDocument/2006/relationships/hyperlink" Id="rId28"/>
    <Relationship TargetMode="External" Target="https://www.legis.iowa.gov/docs/iac/rule/481.321.610.pdf" Type="http://schemas.openxmlformats.org/officeDocument/2006/relationships/hyperlink" Id="rId29"/>
    <Relationship TargetMode="External" Target="https://www.legis.iowa.gov/docs/iac/rule/481.321.610.pdf" Type="http://schemas.openxmlformats.org/officeDocument/2006/relationships/hyperlink" Id="rId30"/>
    <Relationship TargetMode="External" Target="https://www.legis.iowa.gov/docs/iac/rule/481.321.610.pdf" Type="http://schemas.openxmlformats.org/officeDocument/2006/relationships/hyperlink" Id="rId31"/>
    <Relationship TargetMode="External" Target="https://www.legis.iowa.gov/docs/ico/chapter/103A.19.pdf" Type="http://schemas.openxmlformats.org/officeDocument/2006/relationships/hyperlink" Id="rId32"/>
    <Relationship TargetMode="External" Target="https://www.legis.iowa.gov/docs/ico/chapter/103A.20.pdf" Type="http://schemas.openxmlformats.org/officeDocument/2006/relationships/hyperlink" Id="rId33"/>
    <Relationship TargetMode="External" Target="https://www.legis.iowa.gov/docs/iac/rule/481.321.620.pdf" Type="http://schemas.openxmlformats.org/officeDocument/2006/relationships/hyperlink" Id="rId34"/>
    <Relationship TargetMode="External" Target="https://www.legis.iowa.gov/docs/iac/rule/661.321.610.pdf" Type="http://schemas.openxmlformats.org/officeDocument/2006/relationships/hyperlink" Id="rId35"/>
    <Relationship TargetMode="External" Target="https://www.legis.iowa.gov/docs/iac/rule/481.321.623.pdf" Type="http://schemas.openxmlformats.org/officeDocument/2006/relationships/hyperlink" Id="rId36"/>
    <Relationship TargetMode="External" Target="https://www.legis.iowa.gov/docs/iac/rule/481.321.620.pdf" Type="http://schemas.openxmlformats.org/officeDocument/2006/relationships/hyperlink" Id="rId37"/>
    <Relationship TargetMode="External" Target="https://www.legis.iowa.gov/docs/iac/rule/481.321.621.pdf" Type="http://schemas.openxmlformats.org/officeDocument/2006/relationships/hyperlink" Id="rId38"/>
    <Relationship TargetMode="External" Target="https://www.legis.iowa.gov/docs/iac/rule/481.321.620.pdf" Type="http://schemas.openxmlformats.org/officeDocument/2006/relationships/hyperlink" Id="rId39"/>
    <Relationship TargetMode="External" Target="https://www.legis.iowa.gov/docs/iac/rule/481.321.620.pdf" Type="http://schemas.openxmlformats.org/officeDocument/2006/relationships/hyperlink" Id="rId40"/>
    <Relationship TargetMode="External" Target="https://www.legis.iowa.gov/docs/iac/rule/481.321.620.pdf" Type="http://schemas.openxmlformats.org/officeDocument/2006/relationships/hyperlink" Id="rId41"/>
    <Relationship TargetMode="External" Target="https://www.legis.iowa.gov/docs/iac/rule/661.321.620.pdf" Type="http://schemas.openxmlformats.org/officeDocument/2006/relationships/hyperlink" Id="rId42"/>
    <Relationship TargetMode="External" Target="https://www.legis.iowa.gov/docs/iac/rule/481.321.620.pdf" Type="http://schemas.openxmlformats.org/officeDocument/2006/relationships/hyperlink" Id="rId43"/>
    <Relationship TargetMode="External" Target="https://www.legis.iowa.gov/docs/iac/rule/481.321.620.pdf" Type="http://schemas.openxmlformats.org/officeDocument/2006/relationships/hyperlink" Id="rId44"/>
    <Relationship TargetMode="External" Target="https://www.legis.iowa.gov/docs/iac/rule/481.321.610.pdf" Type="http://schemas.openxmlformats.org/officeDocument/2006/relationships/hyperlink" Id="rId45"/>
    <Relationship TargetMode="External" Target="https://www.legis.iowa.gov/docs/ico/chapter/103A.7.pdf" Type="http://schemas.openxmlformats.org/officeDocument/2006/relationships/hyperlink" Id="rId46"/>
    <Relationship TargetMode="External" Target="https://www.legis.iowa.gov/docs/ico/chapter/103A.9.pdf" Type="http://schemas.openxmlformats.org/officeDocument/2006/relationships/hyperlink" Id="rId47"/>
    <Relationship TargetMode="External" Target="https://www.legis.iowa.gov/docs/iac/rule/481.321.620.pdf" Type="http://schemas.openxmlformats.org/officeDocument/2006/relationships/hyperlink" Id="rId48"/>
    <Relationship TargetMode="External" Target="https://www.legis.iowa.gov/docs/iac/chapter/481.325.pdf" Type="http://schemas.openxmlformats.org/officeDocument/2006/relationships/hyperlink" Id="rId49"/>
    <Relationship TargetMode="External" Target="https://www.legis.iowa.gov/docs/iac/rule/481.321.625.pdf" Type="http://schemas.openxmlformats.org/officeDocument/2006/relationships/hyperlink" Id="rId50"/>
    <Relationship TargetMode="External" Target="https://www.legis.iowa.gov/docs/iac/rule/481.322.20.pdf" Type="http://schemas.openxmlformats.org/officeDocument/2006/relationships/hyperlink" Id="rId51"/>
    <Relationship TargetMode="External" Target="https://www.legis.iowa.gov/docs/iac/rule/481.321.627.pdf" Type="http://schemas.openxmlformats.org/officeDocument/2006/relationships/hyperlink" Id="rId52"/>
    <Relationship TargetMode="External" Target="https://www.legis.iowa.gov/docs/iac/rule/481.321.623.pdf" Type="http://schemas.openxmlformats.org/officeDocument/2006/relationships/hyperlink" Id="rId53"/>
    <Relationship TargetMode="External" Target="https://www.legis.iowa.gov/docs/ico/chapter/103A.9.pdf" Type="http://schemas.openxmlformats.org/officeDocument/2006/relationships/hyperlink" Id="rId54"/>
    <Relationship TargetMode="External" Target="https://www.legis.iowa.gov/docs/ico/chapter/414.28.pdf" Type="http://schemas.openxmlformats.org/officeDocument/2006/relationships/hyperlink" Id="rId55"/>
    <Relationship TargetMode="External" Target="https://www.legis.iowa.gov/docs/ico/chapter/335.30.pdf" Type="http://schemas.openxmlformats.org/officeDocument/2006/relationships/hyperlink" Id="rId56"/>
    <Relationship Target="media/document_image_rId57.gif" Type="http://schemas.openxmlformats.org/officeDocument/2006/relationships/image" Id="rId57"/>
    <Relationship Target="media/document_image_rId58.gif" Type="http://schemas.openxmlformats.org/officeDocument/2006/relationships/image" Id="rId58"/>
    <Relationship Target="media/document_image_rId59.gif" Type="http://schemas.openxmlformats.org/officeDocument/2006/relationships/image" Id="rId59"/>
    <Relationship Target="media/document_image_rId60.gif" Type="http://schemas.openxmlformats.org/officeDocument/2006/relationships/image" Id="rId60"/>
    <Relationship TargetMode="External" Target="https://www.legis.iowa.gov/docs/ico/chapter/103A.7.pdf" Type="http://schemas.openxmlformats.org/officeDocument/2006/relationships/hyperlink" Id="rId61"/>
    <Relationship TargetMode="External" Target="https://www.legis.iowa.gov/docs/ico/chapter/103A.9.pdf" Type="http://schemas.openxmlformats.org/officeDocument/2006/relationships/hyperlink" Id="rId62"/>
    <Relationship Target="footer.xml" Type="http://schemas.openxmlformats.org/officeDocument/2006/relationships/footer"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