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288</w:t>
      </w:r>
    </w:p>
    <w:p>
      <w:pPr>
        <w:spacing w:before="0" w:after="0"/>
        <w:ind w:left="120"/>
        <w:jc w:val="center"/>
      </w:pPr>
      <w:r>
        <w:rPr>
          <w:rFonts w:ascii="Times New Roman" w:hAnsi="Times New Roman"/>
          <w:b w:val="false"/>
          <w:i w:val="false"/>
          <w:color w:val="000000"/>
          <w:sz w:val="21"/>
        </w:rPr>
        <w:t>LIQUEFIED NATURAL GAS</w:t>
      </w:r>
    </w:p>
    <w:p>
      <w:pPr>
        <w:spacing w:before="0" w:after="0"/>
        <w:ind w:left="120"/>
        <w:jc w:val="center"/>
      </w:pPr>
      <w:r>
        <w:rPr>
          <w:rFonts w:ascii="Times New Roman" w:hAnsi="Times New Roman"/>
          <w:b w:val="false"/>
          <w:i w:val="false"/>
          <w:color w:val="000000"/>
          <w:sz w:val="14"/>
        </w:rPr>
        <w:t>[Prior to 12/14/11, see 661—Ch 51]</w:t>
      </w:r>
    </w:p>
    <w:p>
      <w:pPr>
        <w:spacing w:before="0" w:after="0"/>
        <w:ind w:left="120"/>
        <w:jc w:val="center"/>
      </w:pPr>
      <w:r>
        <w:rPr>
          <w:rFonts w:ascii="Times New Roman" w:hAnsi="Times New Roman"/>
          <w:b w:val="false"/>
          <w:i w:val="false"/>
          <w:color w:val="000000"/>
          <w:sz w:val="14"/>
        </w:rPr>
        <w:t>[Prior to 7/9/25, see Public Safety Department[661] Ch 228]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481—288.1</w:t>
      </w:r>
      <w:r>
        <w:rPr>
          <w:rFonts w:ascii="Times New Roman" w:hAnsi="Times New Roman"/>
          <w:b/>
          <w:i w:val="false"/>
          <w:color w:val="000000"/>
          <w:sz w:val="22"/>
        </w:rPr>
        <w:t xml:space="preserve">(101) </w:t>
      </w:r>
      <w:r>
        <w:rPr>
          <w:rFonts w:ascii="Times New Roman" w:hAnsi="Times New Roman"/>
          <w:b/>
          <w:i w:val="false"/>
          <w:color w:val="000000"/>
          <w:sz w:val="22"/>
        </w:rPr>
        <w:t xml:space="preserve">Transportation, storage, handling, and use of liquefied natural gas. </w:t>
      </w:r>
      <w:r>
        <w:rPr>
          <w:rFonts w:ascii="Times New Roman" w:hAnsi="Times New Roman"/>
          <w:b w:val="false"/>
          <w:i w:val="false"/>
          <w:color w:val="000000"/>
          <w:sz w:val="22"/>
        </w:rPr>
        <w:t xml:space="preserve">NFPA 59A, “Standard for the Production, Storage and Handling of Liquefied Natural Gas (LNG),” 2023 edition, published by the National Fire Protection Association and available at </w:t>
      </w:r>
      <w:hyperlink r:id="rId5">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 is adopted by reference as the rules governing the transportation, storage, handling, and use of liquefied natural gas. Persons who transport, store, handle, or use liquefied natural gas shall comply with the applicable requirements established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8911C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9927B</w:t>
      </w:r>
      <w:r>
        <w:rPr>
          <w:rFonts w:ascii="Times New Roman" w:hAnsi="Times New Roman"/>
          <w:b w:val="false"/>
          <w:i w:val="false"/>
          <w:color w:val="000000"/>
          <w:sz w:val="21"/>
        </w:rPr>
        <w:t xml:space="preserve"> (Notice ARC 9765B, IAB 10/5/11)</w:t>
      </w:r>
      <w:r>
        <w:rPr>
          <w:rFonts w:ascii="Times New Roman" w:hAnsi="Times New Roman"/>
          <w:b w:val="false"/>
          <w:i w:val="false"/>
          <w:color w:val="000000"/>
          <w:sz w:val="21"/>
        </w:rPr>
        <w:t>, IAB 12/14/11, effective 2/1/12]</w:t>
      </w:r>
    </w:p>
    <w:p>
      <w:pPr>
        <w:spacing w:before="0" w:after="0"/>
        <w:ind w:left="120"/>
        <w:jc w:val="center"/>
      </w:pPr>
      <w:r>
        <w:rPr>
          <w:rFonts w:ascii="Times New Roman" w:hAnsi="Times New Roman"/>
          <w:b w:val="false"/>
          <w:i w:val="false"/>
          <w:color w:val="000000"/>
          <w:sz w:val="21"/>
        </w:rPr>
        <w:t>[Filed ARC 8911C</w:t>
      </w:r>
      <w:r>
        <w:rPr>
          <w:rFonts w:ascii="Times New Roman" w:hAnsi="Times New Roman"/>
          <w:b w:val="false"/>
          <w:i w:val="false"/>
          <w:color w:val="000000"/>
          <w:sz w:val="21"/>
        </w:rPr>
        <w:t xml:space="preserve"> (Notice ARC 8667C,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nfpa.org" Type="http://schemas.openxmlformats.org/officeDocument/2006/relationships/hyperlink" Id="rId5"/>
    <Relationship TargetMode="External" Target="https://www.legis.iowa.gov/docs/ico/chapter/10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