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212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OCCUPATIONAL SAFETY AND HEALTH STANDARDS FOR AGRICULTURE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9/24/86, Labor, Bureau of[530]]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10/7/98, see 347—Ch 28]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7/9/25, see Labor Services Division[875] Ch 28]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1/15/30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481—212.1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(88)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Adoption by reference.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Rules 1928.1, 1928.21, 1928.51 through 1928.53 and 1928.57, as adopted by the United States Secretary of Labor, shall be rules for implementing Iowa Code chapter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88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 This rule adopts the federal Occupational Safety and Health Standards for Agriculture, 29 CFR 1928 as published at 40 Fed. Reg. 18253-18268 (April 25, 1975) and as amended at: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41 Fed. Reg. 10190 (March 9, 1976)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41 Fed. Reg. 11022 (March 16, 1976)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41 Fed. Reg. 22268 (June 2, 1976)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41 Fed. Reg. 46598 (October 22, 1976)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42 Fed. Reg. 37668 (July 22, 1977)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42 Fed. Reg. 38569 (July 29, 1977)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43 Fed. Reg. 27463 (June 23, 1978)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43 Fed. Reg. 28474 (June 30, 1978)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43 Fed. Reg. 35036 (August 8, 1978)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46 Fed. Reg. 32022 (June 19, 1981)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52 Fed. Reg. 16095 (May 1, 1987)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58 Fed. Reg. 21778 (April 23, 1993)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59 Fed. Reg. 6170 (February 9, 1994)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59 Fed. Reg. 36699 (July 19, 1994)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59 Fed. Reg. 51748 (October 12, 1994)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61 Fed. Reg. 5510 (February 13, 1996)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61 Fed. Reg. 9255 (March 7, 1996)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70 Fed. Reg. 77003 (December 29, 2005)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76 Fed. Reg. 33606 (June 8, 2011)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These federal rules shall apply and be interpreted to apply to the Iowa occupational safety and health Act, Iowa Code chapter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88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, and enforcement by the labor commissioner.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sections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84A.1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hyperlink r:id="rId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84A.2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hyperlink r:id="rId9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88.2 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and </w:t>
      </w:r>
      <w:hyperlink r:id="rId10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88.5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8434C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12/11/24, effective 1/15/25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7/9/25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2/20/76, Notice 12/29/75—published 3/8/76, effective 4/15/76]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6/21/76, Notice 5/17/76—published 7/12/76, effective 8/20/76]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4/13/77, Notice 3/9/77—published 5/4/77, effective 6/9/77]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11/3/78, Notice 9/20/78—published 11/29/78, effective 1/10/79]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4/22/83, Notice 3/16/83—published 5/11/83, effective 6/15/83]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emergency 9/5/86—published 9/24/86, effective 9/24/86]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4/17/87, Notice 9/24/86—published 5/6/87, effective 6/10/87]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emergency 5/12/87—published 6/3/87, effective 5/14/87]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8/6/87, Notice 6/3/87—published 8/26/87, effective 9/30/87]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emergency 7/29/93 after Notice 5/26/93—published 8/18/93, effective 8/18/93]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emergency 4/21/94 after Notice 3/16/94—published 5/11/94, effective 5/11/94]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emergency 9/23/94 after Notice 8/17/94—published 10/12/94, effective 10/12/94]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emergency 1/4/95 after Notice 11/9/94—published 2/1/95, effective 2/1/95]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emergency 7/12/96 after Notice 5/22/96—published 7/31/96, effective 7/31/96]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6/14/06, Notice 5/10/06—published 7/5/06, effective 8/9/06]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9755B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9640B, IAB 7/27/11)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9/21/11, effective 10/26/11]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8434C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8239C, IAB 10/2/24)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12/11/24, effective 1/15/25]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[Editorial change: IAC Supplement 7/9/25]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7.pdf" Type="http://schemas.openxmlformats.org/officeDocument/2006/relationships/hyperlink" Id="rId4"/>
    <Relationship TargetMode="External" Target="https://www.legis.iowa.gov/docs/ico/chapter/88.pdf" Type="http://schemas.openxmlformats.org/officeDocument/2006/relationships/hyperlink" Id="rId5"/>
    <Relationship TargetMode="External" Target="https://www.legis.iowa.gov/docs/ico/chapter/88.pdf" Type="http://schemas.openxmlformats.org/officeDocument/2006/relationships/hyperlink" Id="rId6"/>
    <Relationship TargetMode="External" Target="https://www.legis.iowa.gov/docs/ico/chapter/84A.1.pdf" Type="http://schemas.openxmlformats.org/officeDocument/2006/relationships/hyperlink" Id="rId7"/>
    <Relationship TargetMode="External" Target="https://www.legis.iowa.gov/docs/ico/chapter/84A.2.pdf" Type="http://schemas.openxmlformats.org/officeDocument/2006/relationships/hyperlink" Id="rId8"/>
    <Relationship TargetMode="External" Target="https://www.legis.iowa.gov/docs/ico/chapter/88.2.pdf" Type="http://schemas.openxmlformats.org/officeDocument/2006/relationships/hyperlink" Id="rId9"/>
    <Relationship TargetMode="External" Target="https://www.legis.iowa.gov/docs/ico/chapter/88.5.pdf" Type="http://schemas.openxmlformats.org/officeDocument/2006/relationships/hyperlink" Id="rId10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