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10/30/24, see Professional Licensure Division[645] Ch 125]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hearing aid specialists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2064.1(9)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10/30/24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10/30/24]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