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9/4/02, see 193E—2.9(543B)]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6/10/26, see Real Estate Commission[193E] Ch 9]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Original license or renewal.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7719"/>
        <w:gridCol w:w="3471"/>
      </w:tblGrid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Broker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$170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Additional officer or partner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$50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Firm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$170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Branch office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 xml:space="preserve">$50 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Trade name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$50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Salesperson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$125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 for renewal of broker and salesperson license between January 1 and January 30 following expiration of license is the regular renewal fee plus $25 reinstatement fee.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7770"/>
        <w:gridCol w:w="3420"/>
      </w:tblGrid>
      <w:tr>
        <w:trPr>
          <w:trHeight w:val="210" w:hRule="atLeast"/>
        </w:trPr>
        <w:tc>
          <w:tcPr>
            <w:tcW w:w="777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Broker license</w:t>
            </w:r>
          </w:p>
        </w:tc>
        <w:tc>
          <w:tcPr>
            <w:tcW w:w="34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$195</w:t>
            </w:r>
          </w:p>
        </w:tc>
      </w:tr>
      <w:tr>
        <w:trPr>
          <w:trHeight w:val="210" w:hRule="atLeast"/>
        </w:trPr>
        <w:tc>
          <w:tcPr>
            <w:tcW w:w="777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Salesperson license</w:t>
            </w:r>
          </w:p>
        </w:tc>
        <w:tc>
          <w:tcPr>
            <w:tcW w:w="34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$150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Reinstatement fee is not applicable to a firm license, additional officer license, additional partner license, trade name license, or branch office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 for certification of license is $25.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Refunds and bad payments.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Fees remitted with an application for license will be refunded if the commission finds the applicant is not qualified for 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Fees will not be refunded for the unexpired term of a license that has been issued and is in effect.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fee remitted in error will be refunded if it is received as a separate check. If not received as a separate check, a fee remitted in error will be refunded if a written request is received within 30 days of receipt of the fee.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of a fee with a bad payment is prima facie evidence of a violation of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543B.29(1)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543B.34(8) or both.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bad payment is received for an original license, the application for license is deemed incomplete and the license null and void.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bad payment is received for renewal of a license, the application is deemed incomplete and the license issued for the new term is deemed null and void. If a replacement payment is not received by the commission by the date of expiration of the license (December 31), the appropriate reinstatement fee is added to the unpaid renewal fee.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Examination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examination fee is paid directly to the testing service at the prevailing rate established by contract between the commission and the testing service.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8/9/02, Notice 6/26/02—published 9/4/02, effective 10/9/02]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7771C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7450C, IAB 1/10/24)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6/10/26]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43B.29.pdf" Type="http://schemas.openxmlformats.org/officeDocument/2006/relationships/hyperlink" Id="rId5"/>
    <Relationship TargetMode="External" Target="https://www.legis.iowa.gov/docs/ico/chapter/543B.27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