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CARD GAME TOURNAMENTS BY VETERANS ORGANIZATIONS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definitions found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the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“Card game tournament”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“tournament”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series of card games held by a licensee during a consecutive period of time of not more than 24 hours and not held as part of a monthly game night licensed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qualified organization representing veterans that has been issued a license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rules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 and license requirements are found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Card game tournament.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requirements found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licensees conducting tournaments must post or distribute tournament rules to all participants before the tournament begins, including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Participation fees;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Prize(s);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tournament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licensee shall comply with the recordkeeping requirements found in Iowa Code sections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These rules are intended to implement Iowa Code sections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6/27/07—published 7/18/07, effective 7/1/07]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8/22/07, Notice 7/18/07—published 9/12/07, effective 10/17/07]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3523C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3407C, IAB 10/25/17)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12/20/17, effective 1/24/18]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4016C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3921C, IAB 8/1/18)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9/26/18, effective 10/31/18]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0018D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9755C,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1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99B.pdf" Type="http://schemas.openxmlformats.org/officeDocument/2006/relationships/hyperlink" Id="rId5"/>
    <Relationship TargetMode="External" Target="https://www.legis.iowa.gov/docs/ico/chapter/99B.27.pdf" Type="http://schemas.openxmlformats.org/officeDocument/2006/relationships/hyperlink" Id="rId6"/>
    <Relationship TargetMode="External" Target="https://www.legis.iowa.gov/docs/ico/chapter/99B.12.pdf" Type="http://schemas.openxmlformats.org/officeDocument/2006/relationships/hyperlink" Id="rId7"/>
    <Relationship TargetMode="External" Target="https://www.legis.iowa.gov/docs/iac/chapter/481.100.pdf" Type="http://schemas.openxmlformats.org/officeDocument/2006/relationships/hyperlink" Id="rId8"/>
    <Relationship TargetMode="External" Target="https://www.legis.iowa.gov/docs/ico/chapter/99B.27.pdf" Type="http://schemas.openxmlformats.org/officeDocument/2006/relationships/hyperlink" Id="rId9"/>
    <Relationship TargetMode="External" Target="https://www.legis.iowa.gov/docs/iac/chapter/481.100.pdf" Type="http://schemas.openxmlformats.org/officeDocument/2006/relationships/hyperlink" Id="rId10"/>
    <Relationship TargetMode="External" Target="https://www.legis.iowa.gov/docs/ico/chapter/99B.27.pdf" Type="http://schemas.openxmlformats.org/officeDocument/2006/relationships/hyperlink" Id="rId11"/>
    <Relationship TargetMode="External" Target="https://www.legis.iowa.gov/docs/ico/chapter/99B.16.pdf" Type="http://schemas.openxmlformats.org/officeDocument/2006/relationships/hyperlink" Id="rId12"/>
    <Relationship TargetMode="External" Target="https://www.legis.iowa.gov/docs/ico/chapter/99B.27.pdf" Type="http://schemas.openxmlformats.org/officeDocument/2006/relationships/hyperlink" Id="rId13"/>
    <Relationship TargetMode="External" Target="https://www.legis.iowa.gov/docs/iac/chapter/481.100.pdf" Type="http://schemas.openxmlformats.org/officeDocument/2006/relationships/hyperlink" Id="rId14"/>
    <Relationship TargetMode="External" Target="https://www.legis.iowa.gov/docs/ico/chapter/99B.2.pdf" Type="http://schemas.openxmlformats.org/officeDocument/2006/relationships/hyperlink" Id="rId15"/>
    <Relationship TargetMode="External" Target="https://www.legis.iowa.gov/docs/ico/chapter/99B.27.pdf" Type="http://schemas.openxmlformats.org/officeDocument/2006/relationships/hyperlink" Id="rId16"/>
    <Relationship Target="footer.xml" Type="http://schemas.openxmlformats.org/officeDocument/2006/relationships/footer" Id="rId1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