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645—66.1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barbering and cosmetology arts and sciences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66.1(9)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