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645—46.1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chiropractic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46.1(9)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