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2.9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364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645—364.1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sign language interpreters and transliterators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364.1(1)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364.1(9)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364.1(10)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81.505.pdf" Type="http://schemas.openxmlformats.org/officeDocument/2006/relationships/hyperlink" Id="rId4"/>
    <Relationship TargetMode="External" Target="https://www.legis.iowa.gov/docs/ico/chapter/272C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