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645—354.1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athletic training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354.1(1)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354.1(9)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354.1(10)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