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645—34.1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behavioral science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34.1(9)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