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645—330.1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physician assistants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330.1(1)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330.1(9)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330.1(10)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