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645—284.1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social work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284.1(9)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