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645—245.1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psychology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245.1(1)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245.1(9)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245.1(10)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