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2.9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645—210.1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physical and occupational therapy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210.1(1)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210.1(9)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210.1(10)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