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184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645—184.1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optometry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184.1(9)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