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2.9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145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ADOPTION OF UNIFORM AND MODEL RULES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645—145.1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Board of nursing home administrators adoption of uniform and model rules.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hereby adopts by reference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145.1(1)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to </w:t>
      </w:r>
      <w:r>
        <w:rPr>
          <w:rFonts w:ascii="Times New Roman" w:hAnsi="Times New Roman"/>
          <w:b/>
          <w:i w:val="false"/>
          <w:color w:val="000000"/>
          <w:sz w:val="22"/>
        </w:rPr>
        <w:t>145.1(9)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Reserved.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145.1(10)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Model rules for licensee review committee,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8148C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7/24/24, effective 8/28/24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8148C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7296C, IAB 1/24/24)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7/24/24, effective 8/28/24]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81.505.pdf" Type="http://schemas.openxmlformats.org/officeDocument/2006/relationships/hyperlink" Id="rId4"/>
    <Relationship TargetMode="External" Target="https://www.legis.iowa.gov/docs/ico/chapter/272C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