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NURSING HOME ADMINISTRATORS</w:t>
      </w:r>
    </w:p>
    <w:tbl>
      <w:tblPr>
        <w:tblW w:w="0" w:type="auto"/>
        <w:tblCellSpacing w:w="0" w:type="auto"/>
        <w:tblInd w:w="795" w:type="dxa"/>
        <w:tblBorders>
          <w:top w:val="none"/>
          <w:left w:val="none"/>
          <w:bottom w:val="none"/>
          <w:right w:val="none"/>
          <w:insideH w:val="none"/>
          <w:insideV w:val="none"/>
        </w:tblBorders>
      </w:tblPr>
      <w:tblGrid>
        <w:gridCol w:w="1536"/>
        <w:gridCol w:w="806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141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NURSING HOME ADMINISTRATORS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142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143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NURSING HOME ADMINISTRATION</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144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NURSING HOME ADMINISTRATORS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145</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141</w:t>
      </w:r>
    </w:p>
    <w:p>
      <w:pPr>
        <w:spacing w:before="0" w:after="0"/>
        <w:ind w:left="120"/>
        <w:jc w:val="center"/>
      </w:pPr>
      <w:r>
        <w:rPr>
          <w:rFonts w:ascii="Times New Roman" w:hAnsi="Times New Roman"/>
          <w:b w:val="false"/>
          <w:i w:val="false"/>
          <w:color w:val="000000"/>
          <w:sz w:val="21"/>
        </w:rPr>
        <w:t>LICENSURE OF NURSING HOME ADMINISTRATORS</w:t>
      </w:r>
    </w:p>
    <w:p>
      <w:pPr>
        <w:spacing w:before="0" w:after="0"/>
        <w:ind w:left="120"/>
        <w:jc w:val="center"/>
      </w:pPr>
      <w:r>
        <w:rPr>
          <w:rFonts w:ascii="Times New Roman" w:hAnsi="Times New Roman"/>
          <w:b w:val="false"/>
          <w:i w:val="false"/>
          <w:color w:val="000000"/>
          <w:sz w:val="14"/>
        </w:rPr>
        <w:t>[Prior to 8/24/88, see Nursing Home Administrators Board of Examiners[600], Ch 2]</w:t>
      </w:r>
    </w:p>
    <w:p>
      <w:pPr>
        <w:spacing w:before="0" w:after="0"/>
        <w:ind w:left="120"/>
        <w:jc w:val="both"/>
      </w:pPr>
      <w:r>
        <w:rPr>
          <w:rFonts w:ascii="Times New Roman" w:hAnsi="Times New Roman"/>
          <w:b/>
          <w:i w:val="false"/>
          <w:color w:val="000000"/>
          <w:sz w:val="22"/>
        </w:rPr>
        <w:t>645—141.1</w:t>
      </w:r>
      <w:r>
        <w:rPr>
          <w:rFonts w:ascii="Times New Roman" w:hAnsi="Times New Roman"/>
          <w:b/>
          <w:i w:val="false"/>
          <w:color w:val="000000"/>
          <w:sz w:val="22"/>
        </w:rPr>
        <w:t xml:space="preserve">(155)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a licensed nursing home administrator. </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nursing home administrators. </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color w:val="000000"/>
          <w:sz w:val="22"/>
        </w:rPr>
        <w:t xml:space="preserve">“HSE” </w:t>
      </w:r>
      <w:r>
        <w:rPr>
          <w:rFonts w:ascii="Times New Roman" w:hAnsi="Times New Roman"/>
          <w:b w:val="false"/>
          <w:i w:val="false"/>
          <w:color w:val="000000"/>
          <w:sz w:val="22"/>
        </w:rPr>
        <w:t>means a Health Services Executive as designated by the National Association of Boards of Examiners of Long Term Care Administrators.</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nursing home administration to an applicant who is or has been licensed in another state.</w:t>
      </w:r>
    </w:p>
    <w:p>
      <w:pPr>
        <w:spacing w:before="0" w:after="0"/>
        <w:ind w:left="120"/>
        <w:jc w:val="both"/>
      </w:pPr>
      <w:r>
        <w:rPr>
          <w:rFonts w:ascii="Times New Roman" w:hAnsi="Times New Roman"/>
          <w:b w:val="false"/>
          <w:i/>
          <w:color w:val="000000"/>
          <w:sz w:val="22"/>
        </w:rPr>
        <w:t xml:space="preserve">“NAB” </w:t>
      </w:r>
      <w:r>
        <w:rPr>
          <w:rFonts w:ascii="Times New Roman" w:hAnsi="Times New Roman"/>
          <w:b w:val="false"/>
          <w:i w:val="false"/>
          <w:color w:val="000000"/>
          <w:sz w:val="22"/>
        </w:rPr>
        <w:t>means National Association of Boards of Examiners of Long Term Care Administrators.</w:t>
      </w:r>
    </w:p>
    <w:p>
      <w:pPr>
        <w:spacing w:before="0" w:after="0"/>
        <w:ind w:left="120"/>
        <w:jc w:val="both"/>
      </w:pPr>
      <w:r>
        <w:rPr>
          <w:rFonts w:ascii="Times New Roman" w:hAnsi="Times New Roman"/>
          <w:b w:val="false"/>
          <w:i/>
          <w:color w:val="000000"/>
          <w:sz w:val="22"/>
        </w:rPr>
        <w:t xml:space="preserve">“Preceptor” </w:t>
      </w:r>
      <w:r>
        <w:rPr>
          <w:rFonts w:ascii="Times New Roman" w:hAnsi="Times New Roman"/>
          <w:b w:val="false"/>
          <w:i w:val="false"/>
          <w:color w:val="000000"/>
          <w:sz w:val="22"/>
        </w:rPr>
        <w:t>means a person who is currently licensed as a nursing home administrator and is approved by the department to supervise a person in a mentoring or administrator training program.</w:t>
      </w:r>
    </w:p>
    <w:p>
      <w:pPr>
        <w:spacing w:before="0" w:after="0"/>
        <w:ind w:left="120"/>
        <w:jc w:val="both"/>
      </w:pP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an administrator appointed on a temporary basis to perform the duties of a nursing home administrator.</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645—141.15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by which a licensee who has had a license suspended or revoked or who has voluntarily surrendered a license may apply to have the license reinstated, with or without conditions.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6">
        <w:r>
          <w:rPr>
            <w:rStyle w:val="Hyperlink"/>
            <w:rFonts w:ascii="Times New Roman" w:hAnsi="Times New Roman"/>
            <w:b w:val="false"/>
            <w:i w:val="false"/>
            <w:color w:val="000000"/>
            <w:sz w:val="22"/>
          </w:rPr>
          <w:t>645—5.10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i w:val="false"/>
          <w:color w:val="000000"/>
          <w:sz w:val="22"/>
        </w:rPr>
        <w:t>141.2(3)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Completion of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Administrator training program;</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2,080 hours of long-term health care administration or health-care-related experience in a nursing home may be approved by the board.</w:t>
      </w:r>
    </w:p>
    <w:p>
      <w:pPr>
        <w:spacing w:before="0" w:after="0"/>
        <w:ind w:left="120"/>
        <w:jc w:val="both"/>
      </w:pPr>
      <w:r>
        <w:rPr>
          <w:rFonts w:ascii="Times New Roman" w:hAnsi="Times New Roman"/>
          <w:b/>
          <w:i w:val="false"/>
          <w:color w:val="000000"/>
          <w:sz w:val="22"/>
        </w:rPr>
        <w:t>141.2(4)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645—141.3</w:t>
      </w:r>
      <w:r>
        <w:rPr>
          <w:rFonts w:ascii="Times New Roman" w:hAnsi="Times New Roman"/>
          <w:b/>
          <w:i w:val="false"/>
          <w:color w:val="000000"/>
          <w:sz w:val="22"/>
        </w:rPr>
        <w:t xml:space="preserve">(147,155) </w:t>
      </w:r>
      <w:r>
        <w:rPr>
          <w:rFonts w:ascii="Times New Roman" w:hAnsi="Times New Roman"/>
          <w:b/>
          <w:i w:val="false"/>
          <w:color w:val="000000"/>
          <w:sz w:val="22"/>
        </w:rPr>
        <w:t xml:space="preserve">Foreign-trained applicants. </w:t>
      </w:r>
      <w:r>
        <w:rPr>
          <w:rFonts w:ascii="Times New Roman" w:hAnsi="Times New Roman"/>
          <w:b w:val="false"/>
          <w:i w:val="false"/>
          <w:color w:val="000000"/>
          <w:sz w:val="22"/>
        </w:rPr>
        <w:t>Foreign-trained nursing home administrators will:</w:t>
      </w:r>
    </w:p>
    <w:p>
      <w:pPr>
        <w:spacing w:before="0" w:after="0"/>
        <w:ind w:left="120"/>
        <w:jc w:val="both"/>
      </w:pP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Educational Research Foundation, Inc., Credentials Evaluation Service. A candidate will be responsible for the expense of the curriculum evaluation.</w:t>
      </w:r>
    </w:p>
    <w:p>
      <w:pPr>
        <w:spacing w:before="0" w:after="0"/>
        <w:ind w:left="120"/>
        <w:jc w:val="both"/>
      </w:pP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nursing home administration program in the country in which the applicant was educated.</w:t>
      </w:r>
    </w:p>
    <w:p>
      <w:pPr>
        <w:spacing w:before="0" w:after="0"/>
        <w:ind w:left="120"/>
        <w:jc w:val="both"/>
      </w:pP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Provide satisfactory evidence of completion of administrator training program, practicum or 2,080 hours of work experience in long-term health care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645—141.4</w:t>
      </w:r>
      <w:r>
        <w:rPr>
          <w:rFonts w:ascii="Times New Roman" w:hAnsi="Times New Roman"/>
          <w:b/>
          <w:i w:val="false"/>
          <w:color w:val="000000"/>
          <w:sz w:val="22"/>
        </w:rPr>
        <w:t xml:space="preserve">(155) </w:t>
      </w:r>
      <w:r>
        <w:rPr>
          <w:rFonts w:ascii="Times New Roman" w:hAnsi="Times New Roman"/>
          <w:b/>
          <w:i w:val="false"/>
          <w:color w:val="000000"/>
          <w:sz w:val="22"/>
        </w:rPr>
        <w:t xml:space="preserve">Preceptor qualifications. </w:t>
      </w:r>
      <w:r>
        <w:rPr>
          <w:rFonts w:ascii="Times New Roman" w:hAnsi="Times New Roman"/>
          <w:b w:val="false"/>
          <w:i w:val="false"/>
          <w:color w:val="000000"/>
          <w:sz w:val="22"/>
        </w:rPr>
        <w:t>Preceptor qualifications are as follows:</w:t>
      </w:r>
    </w:p>
    <w:p>
      <w:pPr>
        <w:spacing w:before="0" w:after="0"/>
        <w:ind w:left="120"/>
        <w:jc w:val="both"/>
      </w:pP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val="false"/>
          <w:color w:val="000000"/>
          <w:sz w:val="22"/>
        </w:rPr>
        <w:t>Current licensure and at least two years of experience as a nursing home administrator.</w:t>
      </w:r>
    </w:p>
    <w:p>
      <w:pPr>
        <w:spacing w:before="0" w:after="0"/>
        <w:ind w:left="120"/>
        <w:jc w:val="both"/>
      </w:pP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val="false"/>
          <w:color w:val="000000"/>
          <w:sz w:val="22"/>
        </w:rPr>
        <w:t>Completion of a preceptor training course prior to the preceptorship.</w:t>
      </w:r>
    </w:p>
    <w:p>
      <w:pPr>
        <w:spacing w:before="0" w:after="0"/>
        <w:ind w:left="120"/>
        <w:jc w:val="both"/>
      </w:pP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val="false"/>
          <w:color w:val="000000"/>
          <w:sz w:val="22"/>
        </w:rPr>
        <w:t xml:space="preserve">Preceptor has not had the preceptor’s nursing home administrator license disciplined, limited, suspended, or placed on probation during the one year immediately prior to the approval to act as a preceptor. </w:t>
      </w:r>
    </w:p>
    <w:p>
      <w:pPr>
        <w:spacing w:before="0" w:after="0"/>
        <w:ind w:left="120"/>
        <w:jc w:val="both"/>
      </w:pPr>
      <w:r>
        <w:rPr>
          <w:rFonts w:ascii="Times New Roman" w:hAnsi="Times New Roman"/>
          <w:b/>
          <w:i w:val="false"/>
          <w:color w:val="000000"/>
          <w:sz w:val="22"/>
        </w:rPr>
        <w:t>141.4(4)</w:t>
      </w:r>
      <w:r>
        <w:rPr>
          <w:rFonts w:ascii="Times New Roman" w:hAnsi="Times New Roman"/>
          <w:b w:val="false"/>
          <w:i w:val="false"/>
          <w:color w:val="000000"/>
          <w:sz w:val="22"/>
        </w:rPr>
        <w:t> </w:t>
      </w:r>
      <w:r>
        <w:rPr>
          <w:rFonts w:ascii="Times New Roman" w:hAnsi="Times New Roman"/>
          <w:b w:val="false"/>
          <w:i w:val="false"/>
          <w:color w:val="000000"/>
          <w:sz w:val="22"/>
        </w:rPr>
        <w:t>Is not related to the training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645—141.5</w:t>
      </w:r>
      <w:r>
        <w:rPr>
          <w:rFonts w:ascii="Times New Roman" w:hAnsi="Times New Roman"/>
          <w:b/>
          <w:i w:val="false"/>
          <w:color w:val="000000"/>
          <w:sz w:val="22"/>
        </w:rPr>
        <w:t xml:space="preserve">(155) </w:t>
      </w:r>
      <w:r>
        <w:rPr>
          <w:rFonts w:ascii="Times New Roman" w:hAnsi="Times New Roman"/>
          <w:b/>
          <w:i w:val="false"/>
          <w:color w:val="000000"/>
          <w:sz w:val="22"/>
        </w:rPr>
        <w:t xml:space="preserve">Provisional license. </w:t>
      </w:r>
      <w:r>
        <w:rPr>
          <w:rFonts w:ascii="Times New Roman" w:hAnsi="Times New Roman"/>
          <w:b w:val="false"/>
          <w:i w:val="false"/>
          <w:color w:val="000000"/>
          <w:sz w:val="22"/>
        </w:rPr>
        <w:t>A provisional license may be issued to an administrator appointed on a temporary basis to perform the duties of a nursing home administrator. A provisional license is considered a temporary appointment, and the person appointed may serve as an administrator for a period of time not to exceed 12 months in an entire career. The 12 months in service are not required to be consecutive; however, a new application is required for each appointment period. It is the responsibility of the approved provisional administrator to maintain documentation of the actual dates the administrator serves in that capacity.</w:t>
      </w:r>
    </w:p>
    <w:p>
      <w:pPr>
        <w:spacing w:before="0" w:after="0"/>
        <w:ind w:left="120"/>
        <w:jc w:val="both"/>
      </w:pP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The limited circumstances under which the request for a provisional appointment will be granted include the inability of the licensed administrator to perform the administrator’s duties, the death of the licensed administrator, or circumstances that prevent the immediate transfer of the licensed administrator’s duties to another licensed administrator. A provisional license will not be issued to a licensed nursing home administrator.</w:t>
      </w:r>
    </w:p>
    <w:p>
      <w:pPr>
        <w:spacing w:before="0" w:after="0"/>
        <w:ind w:left="120"/>
        <w:jc w:val="both"/>
      </w:pP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Application for a provisional license shall be in writing on forms prescribed by the board. Applicants will meet the following minimum qualifications: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at least 18 years of age.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employed on a full-time basis of no less than 40 hours per week to perform the duties of the nursing home administrator.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knowledgeable about the nursing home administrator’s domains of practice, including resident care, human resources, finance, physical environment, and leadership and management.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Be without a history of unprofessional conduct or denial of or disciplinary action against a license to practice nursing home administration or any other profession by any lawful licensing authority for reasons outlined in </w:t>
      </w:r>
      <w:hyperlink r:id="rId7">
        <w:r>
          <w:rPr>
            <w:rStyle w:val="Hyperlink"/>
            <w:rFonts w:ascii="Times New Roman" w:hAnsi="Times New Roman"/>
            <w:b w:val="false"/>
            <w:i w:val="false"/>
            <w:color w:val="000000"/>
            <w:sz w:val="22"/>
          </w:rPr>
          <w:t>645—Chapter 144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evidence to establish that the provisional appointment will not exceed the lifetime maximum period of 12 calendar months in duration. For any period in which the applicant previously served as a provisional administrator, written employment verification or a written attestation of the facility owner, chief operating officer, or board officer will satisfy this requirement.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evidence that the provisional appointment complies with the requirements in </w:t>
      </w:r>
      <w:hyperlink r:id="rId8">
        <w:r>
          <w:rPr>
            <w:rStyle w:val="Hyperlink"/>
            <w:rFonts w:ascii="Times New Roman" w:hAnsi="Times New Roman"/>
            <w:b w:val="false"/>
            <w:i w:val="false"/>
            <w:color w:val="000000"/>
            <w:sz w:val="22"/>
          </w:rPr>
          <w:t>481—subrule 58.8(4)</w:t>
        </w:r>
      </w:hyperlink>
      <w:r>
        <w:rPr>
          <w:rFonts w:ascii="Times New Roman" w:hAnsi="Times New Roman"/>
          <w:b w:val="false"/>
          <w:i w:val="false"/>
          <w:color w:val="000000"/>
          <w:sz w:val="22"/>
        </w:rPr>
        <w:t>. A written attestation of the facility owner, chief operating officer, or board officer will satisfy this requirement.</w:t>
      </w:r>
    </w:p>
    <w:p>
      <w:pPr>
        <w:spacing w:before="0" w:after="0"/>
        <w:ind w:left="120"/>
        <w:jc w:val="both"/>
      </w:pPr>
      <w:r>
        <w:rPr>
          <w:rFonts w:ascii="Times New Roman" w:hAnsi="Times New Roman"/>
          <w:b/>
          <w:i w:val="false"/>
          <w:color w:val="000000"/>
          <w:sz w:val="22"/>
        </w:rPr>
        <w:t>141.5(3)</w:t>
      </w:r>
      <w:r>
        <w:rPr>
          <w:rFonts w:ascii="Times New Roman" w:hAnsi="Times New Roman"/>
          <w:b w:val="false"/>
          <w:i w:val="false"/>
          <w:color w:val="000000"/>
          <w:sz w:val="22"/>
        </w:rPr>
        <w:t> </w:t>
      </w:r>
      <w:r>
        <w:rPr>
          <w:rFonts w:ascii="Times New Roman" w:hAnsi="Times New Roman"/>
          <w:b w:val="false"/>
          <w:i w:val="false"/>
          <w:color w:val="000000"/>
          <w:sz w:val="22"/>
        </w:rPr>
        <w:t>Applications for an extension of the time period for the provisional appointment within the same facility do not require the payment of an additional fee, as long as all other requirements stated in this rule are met.</w:t>
      </w:r>
    </w:p>
    <w:p>
      <w:pPr>
        <w:spacing w:before="0" w:after="0"/>
        <w:ind w:left="120"/>
        <w:jc w:val="both"/>
      </w:pPr>
      <w:r>
        <w:rPr>
          <w:rFonts w:ascii="Times New Roman" w:hAnsi="Times New Roman"/>
          <w:b/>
          <w:i w:val="false"/>
          <w:color w:val="000000"/>
          <w:sz w:val="22"/>
        </w:rPr>
        <w:t>141.5(4)</w:t>
      </w:r>
      <w:r>
        <w:rPr>
          <w:rFonts w:ascii="Times New Roman" w:hAnsi="Times New Roman"/>
          <w:b w:val="false"/>
          <w:i w:val="false"/>
          <w:color w:val="000000"/>
          <w:sz w:val="22"/>
        </w:rPr>
        <w:t> </w:t>
      </w:r>
      <w:r>
        <w:rPr>
          <w:rFonts w:ascii="Times New Roman" w:hAnsi="Times New Roman"/>
          <w:b w:val="false"/>
          <w:i w:val="false"/>
          <w:color w:val="000000"/>
          <w:sz w:val="22"/>
        </w:rPr>
        <w:t>The board expressly reserves the right to withdraw approval of a provisional appointment. Withdrawal of approval will be based on information or circumstances warranting such action. The provisional administrator will be notified of the withdrawal of approval in writing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645—141.6</w:t>
      </w:r>
      <w:r>
        <w:rPr>
          <w:rFonts w:ascii="Times New Roman" w:hAnsi="Times New Roman"/>
          <w:b/>
          <w:i w:val="false"/>
          <w:color w:val="000000"/>
          <w:sz w:val="22"/>
        </w:rPr>
        <w:t xml:space="preserve">(155)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nursing home administrator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Meets the requirements of rule </w:t>
      </w:r>
      <w:hyperlink r:id="rId9">
        <w:r>
          <w:rPr>
            <w:rStyle w:val="Hyperlink"/>
            <w:rFonts w:ascii="Times New Roman" w:hAnsi="Times New Roman"/>
            <w:b w:val="false"/>
            <w:i w:val="false"/>
            <w:color w:val="000000"/>
            <w:sz w:val="22"/>
          </w:rPr>
          <w:t>645—141.2</w:t>
        </w:r>
      </w:hyperlink>
      <w:r>
        <w:rPr>
          <w:rFonts w:ascii="Times New Roman" w:hAnsi="Times New Roman"/>
          <w:b w:val="false"/>
          <w:i w:val="false"/>
          <w:color w:val="000000"/>
          <w:sz w:val="22"/>
        </w:rPr>
        <w:t>(155).</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Provides evidence of an active license as a nursing home administrator for at least two years just prior to application, or meets the qualifications outlined in rule </w:t>
      </w:r>
      <w:hyperlink r:id="rId10">
        <w:r>
          <w:rPr>
            <w:rStyle w:val="Hyperlink"/>
            <w:rFonts w:ascii="Times New Roman" w:hAnsi="Times New Roman"/>
            <w:b w:val="false"/>
            <w:i w:val="false"/>
            <w:color w:val="000000"/>
            <w:sz w:val="22"/>
          </w:rPr>
          <w:t>645—141.4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645—141.7</w:t>
      </w:r>
      <w:r>
        <w:rPr>
          <w:rFonts w:ascii="Times New Roman" w:hAnsi="Times New Roman"/>
          <w:b/>
          <w:i w:val="false"/>
          <w:color w:val="000000"/>
          <w:sz w:val="22"/>
        </w:rPr>
        <w:t xml:space="preserve">(147,155)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141.7(1)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nursing home administration will begin on January 1 of each even-numbered year and end on December 31 of the next odd-numbered year. All licensees will renew on a biennial basis. The licensee is responsible for renewing the license prior to its expiration. </w:t>
      </w:r>
    </w:p>
    <w:p>
      <w:pPr>
        <w:spacing w:before="0" w:after="0"/>
        <w:ind w:left="120"/>
        <w:jc w:val="both"/>
      </w:pPr>
      <w:r>
        <w:rPr>
          <w:rFonts w:ascii="Times New Roman" w:hAnsi="Times New Roman"/>
          <w:b/>
          <w:i w:val="false"/>
          <w:color w:val="000000"/>
          <w:sz w:val="22"/>
        </w:rPr>
        <w:t>141.7(2)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i w:val="false"/>
          <w:color w:val="000000"/>
          <w:sz w:val="22"/>
        </w:rPr>
        <w:t>141.7(3)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2">
        <w:r>
          <w:rPr>
            <w:rStyle w:val="Hyperlink"/>
            <w:rFonts w:ascii="Times New Roman" w:hAnsi="Times New Roman"/>
            <w:b w:val="false"/>
            <w:i w:val="false"/>
            <w:color w:val="000000"/>
            <w:sz w:val="22"/>
          </w:rPr>
          <w:t>645—143.2</w:t>
        </w:r>
      </w:hyperlink>
      <w:r>
        <w:rPr>
          <w:rFonts w:ascii="Times New Roman" w:hAnsi="Times New Roman"/>
          <w:b w:val="false"/>
          <w:i w:val="false"/>
          <w:color w:val="000000"/>
          <w:sz w:val="22"/>
        </w:rPr>
        <w:t xml:space="preserve">(272C) and the mandatory reporting requirements of </w:t>
      </w:r>
      <w:hyperlink r:id="rId13">
        <w:r>
          <w:rPr>
            <w:rStyle w:val="Hyperlink"/>
            <w:rFonts w:ascii="Times New Roman" w:hAnsi="Times New Roman"/>
            <w:b w:val="false"/>
            <w:i w:val="false"/>
            <w:color w:val="000000"/>
            <w:sz w:val="22"/>
          </w:rPr>
          <w:t>subrule 141.9(8)</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141.7(4)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If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141.7(5)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4">
        <w:r>
          <w:rPr>
            <w:rStyle w:val="Hyperlink"/>
            <w:rFonts w:ascii="Times New Roman" w:hAnsi="Times New Roman"/>
            <w:b w:val="false"/>
            <w:i w:val="false"/>
            <w:color w:val="000000"/>
            <w:sz w:val="22"/>
          </w:rPr>
          <w:t>645—subrule 5.10(3)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141.7(6)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as a nursing home administrator in Iowa until the license is reactivated. </w:t>
      </w:r>
    </w:p>
    <w:p>
      <w:pPr>
        <w:spacing w:before="0" w:after="0"/>
        <w:ind w:left="120"/>
        <w:jc w:val="both"/>
      </w:pPr>
      <w:r>
        <w:rPr>
          <w:rFonts w:ascii="Times New Roman" w:hAnsi="Times New Roman"/>
          <w:b/>
          <w:i w:val="false"/>
          <w:color w:val="000000"/>
          <w:sz w:val="22"/>
        </w:rPr>
        <w:t>141.7(7)</w:t>
      </w:r>
      <w:r>
        <w:rPr>
          <w:rFonts w:ascii="Times New Roman" w:hAnsi="Times New Roman"/>
          <w:b w:val="false"/>
          <w:i w:val="false"/>
          <w:color w:val="000000"/>
          <w:sz w:val="22"/>
        </w:rPr>
        <w:t> </w:t>
      </w:r>
      <w:r>
        <w:rPr>
          <w:rFonts w:ascii="Times New Roman" w:hAnsi="Times New Roman"/>
          <w:b w:val="false"/>
          <w:i w:val="false"/>
          <w:color w:val="000000"/>
          <w:sz w:val="22"/>
        </w:rPr>
        <w:t>Licensees will display their license certificate and proof of active licensure will be in a conspicuous public place at the primary site of practice.</w:t>
      </w:r>
    </w:p>
    <w:p>
      <w:pPr>
        <w:spacing w:before="0" w:after="0"/>
        <w:ind w:left="120"/>
        <w:jc w:val="both"/>
      </w:pPr>
      <w:r>
        <w:rPr>
          <w:rFonts w:ascii="Times New Roman" w:hAnsi="Times New Roman"/>
          <w:b/>
          <w:i w:val="false"/>
          <w:color w:val="000000"/>
          <w:sz w:val="22"/>
        </w:rPr>
        <w:t>141.7(8)</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subrule </w:t>
      </w:r>
      <w:hyperlink r:id="rId15">
        <w:r>
          <w:rPr>
            <w:rStyle w:val="Hyperlink"/>
            <w:rFonts w:ascii="Times New Roman" w:hAnsi="Times New Roman"/>
            <w:b w:val="false"/>
            <w:i w:val="false"/>
            <w:color w:val="000000"/>
            <w:sz w:val="22"/>
          </w:rPr>
          <w:t>141.7(8)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141.8(1)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reactivation application and pay the nonrefundable application fee. </w:t>
      </w:r>
    </w:p>
    <w:p>
      <w:pPr>
        <w:spacing w:before="0" w:after="0"/>
        <w:ind w:left="120"/>
        <w:jc w:val="both"/>
      </w:pPr>
      <w:r>
        <w:rPr>
          <w:rFonts w:ascii="Times New Roman" w:hAnsi="Times New Roman"/>
          <w:b/>
          <w:i w:val="false"/>
          <w:color w:val="000000"/>
          <w:sz w:val="22"/>
        </w:rPr>
        <w:t>141.8(2)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nursing home administrator by satisfying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40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645—141.9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nursing home administrator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2/23/71]</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12/8/78, Notice 9/20/78—published 12/27/78, effective 1/31/79]</w:t>
      </w:r>
    </w:p>
    <w:p>
      <w:pPr>
        <w:spacing w:before="0" w:after="0"/>
        <w:ind w:left="120"/>
        <w:jc w:val="center"/>
      </w:pPr>
      <w:r>
        <w:rPr>
          <w:rFonts w:ascii="Times New Roman" w:hAnsi="Times New Roman"/>
          <w:b w:val="false"/>
          <w:i w:val="false"/>
          <w:color w:val="000000"/>
          <w:sz w:val="21"/>
        </w:rPr>
        <w:t>[Filed 10/19/79, Notice 8/22/79—published 11/14/79, effective 12/21/79]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12/18/79—published 1/9/80, effective 12/18/79]</w:t>
      </w:r>
    </w:p>
    <w:p>
      <w:pPr>
        <w:spacing w:before="0" w:after="0"/>
        <w:ind w:left="120"/>
        <w:jc w:val="center"/>
      </w:pPr>
      <w:r>
        <w:rPr>
          <w:rFonts w:ascii="Times New Roman" w:hAnsi="Times New Roman"/>
          <w:b w:val="false"/>
          <w:i w:val="false"/>
          <w:color w:val="000000"/>
          <w:sz w:val="21"/>
        </w:rPr>
        <w:t>[Filed 5/7/80, Notice 4/2/80—published 5/28/80, effective 7/7/80]</w:t>
      </w:r>
    </w:p>
    <w:p>
      <w:pPr>
        <w:spacing w:before="0" w:after="0"/>
        <w:ind w:left="120"/>
        <w:jc w:val="center"/>
      </w:pPr>
      <w:r>
        <w:rPr>
          <w:rFonts w:ascii="Times New Roman" w:hAnsi="Times New Roman"/>
          <w:b w:val="false"/>
          <w:i w:val="false"/>
          <w:color w:val="000000"/>
          <w:sz w:val="21"/>
        </w:rPr>
        <w:t>[Filed emergency 6/9/80—published 7/9/80, effective 7/7/80]</w:t>
      </w:r>
    </w:p>
    <w:p>
      <w:pPr>
        <w:spacing w:before="0" w:after="0"/>
        <w:ind w:left="120"/>
        <w:jc w:val="center"/>
      </w:pPr>
      <w:r>
        <w:rPr>
          <w:rFonts w:ascii="Times New Roman" w:hAnsi="Times New Roman"/>
          <w:b w:val="false"/>
          <w:i w:val="false"/>
          <w:color w:val="000000"/>
          <w:sz w:val="21"/>
        </w:rPr>
        <w:t>[Filed 3/13/81, Notice 12/24/80—published 4/1/81, effective 5/7/81]</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10/6/83, Notice 7/20/83—published 10/26/83, effective 12/1/83]</w:t>
      </w:r>
    </w:p>
    <w:p>
      <w:pPr>
        <w:spacing w:before="0" w:after="0"/>
        <w:ind w:left="120"/>
        <w:jc w:val="center"/>
      </w:pPr>
      <w:r>
        <w:rPr>
          <w:rFonts w:ascii="Times New Roman" w:hAnsi="Times New Roman"/>
          <w:b w:val="false"/>
          <w:i w:val="false"/>
          <w:color w:val="000000"/>
          <w:sz w:val="21"/>
        </w:rPr>
        <w:t>[Filed emergency 11/30/83 after Notice 10/26/83—published 12/21/83, effective 11/30/83]</w:t>
      </w:r>
    </w:p>
    <w:p>
      <w:pPr>
        <w:spacing w:before="0" w:after="0"/>
        <w:ind w:left="120"/>
        <w:jc w:val="center"/>
      </w:pPr>
      <w:r>
        <w:rPr>
          <w:rFonts w:ascii="Times New Roman" w:hAnsi="Times New Roman"/>
          <w:b w:val="false"/>
          <w:i w:val="false"/>
          <w:color w:val="000000"/>
          <w:sz w:val="21"/>
        </w:rPr>
        <w:t>[Filed 5/11/84, Notice 3/14/84—published 6/6/84, effective 7/12/84]</w:t>
      </w:r>
    </w:p>
    <w:p>
      <w:pPr>
        <w:spacing w:before="0" w:after="0"/>
        <w:ind w:left="120"/>
        <w:jc w:val="center"/>
      </w:pPr>
      <w:r>
        <w:rPr>
          <w:rFonts w:ascii="Times New Roman" w:hAnsi="Times New Roman"/>
          <w:b w:val="false"/>
          <w:i w:val="false"/>
          <w:color w:val="000000"/>
          <w:sz w:val="21"/>
        </w:rPr>
        <w:t>[Filed 7/13/84, Notice 6/6/84—published 8/1/84, effective 9/5/84]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11/8/84, Notice 9/12/84—published 12/5/84, effective 1/9/85]</w:t>
      </w:r>
    </w:p>
    <w:p>
      <w:pPr>
        <w:spacing w:before="0" w:after="0"/>
        <w:ind w:left="120"/>
        <w:jc w:val="center"/>
      </w:pPr>
      <w:r>
        <w:rPr>
          <w:rFonts w:ascii="Times New Roman" w:hAnsi="Times New Roman"/>
          <w:b w:val="false"/>
          <w:i w:val="false"/>
          <w:color w:val="000000"/>
          <w:sz w:val="21"/>
        </w:rPr>
        <w:t>[Filed 1/11/85, Notice 11/7/84—published 1/30/85, effective 3/6/85]</w:t>
      </w:r>
    </w:p>
    <w:p>
      <w:pPr>
        <w:spacing w:before="0" w:after="0"/>
        <w:ind w:left="120"/>
        <w:jc w:val="center"/>
      </w:pPr>
      <w:r>
        <w:rPr>
          <w:rFonts w:ascii="Times New Roman" w:hAnsi="Times New Roman"/>
          <w:b w:val="false"/>
          <w:i w:val="false"/>
          <w:color w:val="000000"/>
          <w:sz w:val="21"/>
        </w:rPr>
        <w:t>[Filed 4/4/85, Notice 12/5/84—published 4/24/85, effective 5/29/85]</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2/17/89, Notice 12/14/88—published 3/8/89, effective 4/12/89]</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7/20/90, Notice 4/4/90—published 8/8/90, effective 9/12/90]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3/15/91, Notice 12/26/90—published 4/3/91, effective 5/8/91]</w:t>
      </w:r>
    </w:p>
    <w:p>
      <w:pPr>
        <w:spacing w:before="0" w:after="0"/>
        <w:ind w:left="120"/>
        <w:jc w:val="center"/>
      </w:pPr>
      <w:r>
        <w:rPr>
          <w:rFonts w:ascii="Times New Roman" w:hAnsi="Times New Roman"/>
          <w:b w:val="false"/>
          <w:i w:val="false"/>
          <w:color w:val="000000"/>
          <w:sz w:val="21"/>
        </w:rPr>
        <w:t>[Filed emergency 8/16/91—published 9/4/91, effective 8/16/91]</w:t>
      </w:r>
    </w:p>
    <w:p>
      <w:pPr>
        <w:spacing w:before="0" w:after="0"/>
        <w:ind w:left="120"/>
        <w:jc w:val="center"/>
      </w:pPr>
      <w:r>
        <w:rPr>
          <w:rFonts w:ascii="Times New Roman" w:hAnsi="Times New Roman"/>
          <w:b w:val="false"/>
          <w:i w:val="false"/>
          <w:color w:val="000000"/>
          <w:sz w:val="21"/>
        </w:rPr>
        <w:t>[Filed 2/13/92, Notice 12/25/91—published 3/4/92, effective 4/8/92]</w:t>
      </w:r>
    </w:p>
    <w:p>
      <w:pPr>
        <w:spacing w:before="0" w:after="0"/>
        <w:ind w:left="120"/>
        <w:jc w:val="center"/>
      </w:pPr>
      <w:r>
        <w:rPr>
          <w:rFonts w:ascii="Times New Roman" w:hAnsi="Times New Roman"/>
          <w:b w:val="false"/>
          <w:i w:val="false"/>
          <w:color w:val="000000"/>
          <w:sz w:val="21"/>
        </w:rPr>
        <w:t>[Filed 8/25/95, Notice 3/15/95—published 9/13/95, effective 10/18/95]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10/21/04, Notice 8/18/04—published 11/10/04, effective 12/15/04]</w:t>
      </w:r>
    </w:p>
    <w:p>
      <w:pPr>
        <w:spacing w:before="0" w:after="0"/>
        <w:ind w:left="120"/>
        <w:jc w:val="center"/>
      </w:pPr>
      <w:r>
        <w:rPr>
          <w:rFonts w:ascii="Times New Roman" w:hAnsi="Times New Roman"/>
          <w:b w:val="false"/>
          <w:i w:val="false"/>
          <w:color w:val="000000"/>
          <w:sz w:val="21"/>
        </w:rPr>
        <w:t>[Filed 7/21/05, Notice 4/27/05—published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10/19/06, Notice 8/2/06—published 11/8/06, effective 12/13/06]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5070C</w:t>
      </w:r>
      <w:r>
        <w:rPr>
          <w:rFonts w:ascii="Times New Roman" w:hAnsi="Times New Roman"/>
          <w:b w:val="false"/>
          <w:i w:val="false"/>
          <w:color w:val="000000"/>
          <w:sz w:val="21"/>
        </w:rPr>
        <w:t xml:space="preserve"> (Notice ARC 4936C,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6995C</w:t>
      </w:r>
      <w:r>
        <w:rPr>
          <w:rFonts w:ascii="Times New Roman" w:hAnsi="Times New Roman"/>
          <w:b w:val="false"/>
          <w:i w:val="false"/>
          <w:color w:val="000000"/>
          <w:sz w:val="21"/>
        </w:rPr>
        <w:t xml:space="preserve"> (Notice ARC 6657C,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7971C</w:t>
      </w:r>
      <w:r>
        <w:rPr>
          <w:rFonts w:ascii="Times New Roman" w:hAnsi="Times New Roman"/>
          <w:b w:val="false"/>
          <w:i w:val="false"/>
          <w:color w:val="000000"/>
          <w:sz w:val="21"/>
        </w:rPr>
        <w:t xml:space="preserve"> (Notice ARC 7476C, IAB 1/10/24)</w:t>
      </w:r>
      <w:r>
        <w:rPr>
          <w:rFonts w:ascii="Times New Roman" w:hAnsi="Times New Roman"/>
          <w:b w:val="false"/>
          <w:i w:val="false"/>
          <w:color w:val="000000"/>
          <w:sz w:val="21"/>
        </w:rPr>
        <w:t>, IAB 5/15/24, effective 6/19/24]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rule 600—2.7 delayed by the Administrative Rules Review Committee 70 days.</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645—subrule 141.3(2), delayed until adjournment of the 1996 General Assembly by the Administrative Rules Review Committee at its meeting held October 10, 1995.</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March 28, 2012, effective date of 141.9(1)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141.15.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5.10.pdf" Type="http://schemas.openxmlformats.org/officeDocument/2006/relationships/hyperlink" Id="rId6"/>
    <Relationship TargetMode="External" Target="https://www.legis.iowa.gov/docs/iac/chapter/645.144.pdf" Type="http://schemas.openxmlformats.org/officeDocument/2006/relationships/hyperlink" Id="rId7"/>
    <Relationship TargetMode="External" Target="https://www.legis.iowa.gov/docs/iac/rule/481.58.8.pdf" Type="http://schemas.openxmlformats.org/officeDocument/2006/relationships/hyperlink" Id="rId8"/>
    <Relationship TargetMode="External" Target="https://www.legis.iowa.gov/docs/iac/rule/645.141.2.pdf" Type="http://schemas.openxmlformats.org/officeDocument/2006/relationships/hyperlink" Id="rId9"/>
    <Relationship TargetMode="External" Target="https://www.legis.iowa.gov/docs/iac/rule/645.141.4.pdf" Type="http://schemas.openxmlformats.org/officeDocument/2006/relationships/hyperlink" Id="rId10"/>
    <Relationship TargetMode="External" Target="https://www.legis.iowa.gov/docs/iac/rule/645.19.1.pdf" Type="http://schemas.openxmlformats.org/officeDocument/2006/relationships/hyperlink" Id="rId11"/>
    <Relationship TargetMode="External" Target="https://www.legis.iowa.gov/docs/iac/rule/645.143.2.pdf" Type="http://schemas.openxmlformats.org/officeDocument/2006/relationships/hyperlink" Id="rId12"/>
    <Relationship TargetMode="External" Target="https://www.legis.iowa.gov/docs/iac/rule/645.141.9.pdf" Type="http://schemas.openxmlformats.org/officeDocument/2006/relationships/hyperlink" Id="rId13"/>
    <Relationship TargetMode="External" Target="https://www.legis.iowa.gov/docs/iac/rule/645.5.10.pdf" Type="http://schemas.openxmlformats.org/officeDocument/2006/relationships/hyperlink" Id="rId14"/>
    <Relationship TargetMode="External" Target="https://www.legis.iowa.gov/docs/iac/rule/645.141.7.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55.pdf" Type="http://schemas.openxmlformats.org/officeDocument/2006/relationships/hyperlink" Id="rId18"/>
    <Relationship TargetMode="External" Target="https://www.legis.iowa.gov/docs/ico/chapter/272C.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