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645—125.1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hearing aid specialists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125.1(1)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125.1(9)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125.1(10)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