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AGENCY PROCEDURE FOR RULE MAKING</w:t>
      </w:r>
    </w:p>
    <w:p>
      <w:pPr>
        <w:spacing w:before="0" w:after="0"/>
        <w:ind w:left="120"/>
        <w:jc w:val="both"/>
      </w:pPr>
      <w:r>
        <w:rPr>
          <w:rFonts w:ascii="Times New Roman" w:hAnsi="Times New Roman"/>
          <w:b w:val="false"/>
          <w:i w:val="false"/>
          <w:color w:val="000000"/>
          <w:sz w:val="22"/>
        </w:rPr>
        <w:t xml:space="preserve">The state public defender adopts the agency procedure for rule making segment of the Uniform Rules on Agency Procedure published on the general assembly’s website at </w:t>
      </w:r>
      <w:hyperlink r:id="rId4">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with the following amendments.</w:t>
      </w:r>
    </w:p>
    <w:p>
      <w:pPr>
        <w:spacing w:before="0" w:after="0"/>
        <w:ind w:left="120"/>
        <w:jc w:val="both"/>
      </w:pPr>
      <w:r>
        <w:rPr>
          <w:rFonts w:ascii="Times New Roman" w:hAnsi="Times New Roman"/>
          <w:b/>
          <w:i w:val="false"/>
          <w:color w:val="000000"/>
          <w:sz w:val="22"/>
        </w:rPr>
        <w:t>493—5.3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 making. </w:t>
      </w:r>
      <w:r>
        <w:rPr>
          <w:rFonts w:ascii="Times New Roman" w:hAnsi="Times New Roman"/>
          <w:b w:val="false"/>
          <w:i w:val="false"/>
          <w:color w:val="000000"/>
          <w:sz w:val="22"/>
        </w:rPr>
        <w:t>In lieu of the words “(commission, board, council, director)”, insert “state public defender”.</w:t>
      </w:r>
    </w:p>
    <w:p>
      <w:pPr>
        <w:spacing w:before="0" w:after="0"/>
        <w:ind w:left="120"/>
        <w:jc w:val="both"/>
      </w:pPr>
      <w:r>
        <w:rPr>
          <w:rFonts w:ascii="Times New Roman" w:hAnsi="Times New Roman"/>
          <w:b/>
          <w:i w:val="false"/>
          <w:color w:val="000000"/>
          <w:sz w:val="22"/>
        </w:rPr>
        <w:t>493—5.4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In lieu of the words “(specify time period)”, insert “one calendar year”.</w:t>
      </w:r>
    </w:p>
    <w:p>
      <w:pPr>
        <w:spacing w:before="0" w:after="0"/>
        <w:ind w:left="120"/>
        <w:jc w:val="both"/>
      </w:pPr>
      <w:r>
        <w:rPr>
          <w:rFonts w:ascii="Times New Roman" w:hAnsi="Times New Roman"/>
          <w:b/>
          <w:i w:val="false"/>
          <w:color w:val="000000"/>
          <w:sz w:val="22"/>
        </w:rPr>
        <w:t>493—5.5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Strike the words “(identify office and address)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In lieu of the words “(designate office and telephone number)”, insert “the office of the state public defender at (515)242-6158”.</w:t>
      </w:r>
    </w:p>
    <w:p>
      <w:pPr>
        <w:spacing w:before="0" w:after="0"/>
        <w:ind w:left="120"/>
        <w:jc w:val="both"/>
      </w:pPr>
      <w:r>
        <w:rPr>
          <w:rFonts w:ascii="Times New Roman" w:hAnsi="Times New Roman"/>
          <w:b/>
          <w:i w:val="false"/>
          <w:color w:val="000000"/>
          <w:sz w:val="22"/>
        </w:rPr>
        <w:t>493—5.6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In lieu of the words “(designate office)”, insert “the Office of the State Public Defender,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8/21/24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493—5.10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5.10(2)</w:t>
      </w:r>
      <w:r>
        <w:rPr>
          <w:rFonts w:ascii="Times New Roman" w:hAnsi="Times New Roman"/>
          <w:b w:val="false"/>
          <w:i w:val="false"/>
          <w:color w:val="000000"/>
          <w:sz w:val="22"/>
        </w:rPr>
        <w:t> </w:t>
      </w:r>
      <w:r>
        <w:rPr>
          <w:rFonts w:ascii="Times New Roman" w:hAnsi="Times New Roman"/>
          <w:b w:val="false"/>
          <w:i/>
          <w:color w:val="000000"/>
          <w:sz w:val="22"/>
        </w:rPr>
        <w:t xml:space="preserve">Categories exempt. </w:t>
      </w:r>
      <w:r>
        <w:rPr>
          <w:rFonts w:ascii="Times New Roman" w:hAnsi="Times New Roman"/>
          <w:b w:val="false"/>
          <w:i w:val="false"/>
          <w:color w:val="000000"/>
          <w:sz w:val="22"/>
        </w:rPr>
        <w:t>In lieu of the words “(List here narrowly drawn classes of rules where such an exemption is justified and a brief statement of the reasons for exempting each of them)”, insert the following:</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color w:val="000000"/>
          <w:sz w:val="22"/>
        </w:rPr>
        <w:t>a.</w:t>
      </w:r>
      <w:r>
        <w:rPr>
          <w:rFonts w:ascii="Times New Roman" w:hAnsi="Times New Roman"/>
          <w:b w:val="false"/>
          <w:i w:val="false"/>
          <w:color w:val="000000"/>
          <w:sz w:val="22"/>
        </w:rPr>
        <w:t xml:space="preserve"> Rules which are mandated by federal law or regulation in any situation where the department has no option but to adopt specified rules or where federal funding is contingent upon the adoption of the rules;</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color w:val="000000"/>
          <w:sz w:val="22"/>
        </w:rPr>
        <w:t>b.</w:t>
      </w:r>
      <w:r>
        <w:rPr>
          <w:rFonts w:ascii="Times New Roman" w:hAnsi="Times New Roman"/>
          <w:b w:val="false"/>
          <w:i w:val="false"/>
          <w:color w:val="000000"/>
          <w:sz w:val="22"/>
        </w:rPr>
        <w:t xml:space="preserve"> Rules which implement recent legislation when a statute provides for an effective date which does not allow for the usual notice and public participation requirements;</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color w:val="000000"/>
          <w:sz w:val="22"/>
        </w:rPr>
        <w:t>c.</w:t>
      </w:r>
      <w:r>
        <w:rPr>
          <w:rFonts w:ascii="Times New Roman" w:hAnsi="Times New Roman"/>
          <w:b w:val="false"/>
          <w:i w:val="false"/>
          <w:color w:val="000000"/>
          <w:sz w:val="22"/>
        </w:rPr>
        <w:t xml:space="preserve"> Rules which confer a benefit or remove a restriction on licensees, the public or some segment of the public;</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color w:val="000000"/>
          <w:sz w:val="22"/>
        </w:rPr>
        <w:t>d.</w:t>
      </w:r>
      <w:r>
        <w:rPr>
          <w:rFonts w:ascii="Times New Roman" w:hAnsi="Times New Roman"/>
          <w:b w:val="false"/>
          <w:i w:val="false"/>
          <w:color w:val="000000"/>
          <w:sz w:val="22"/>
        </w:rPr>
        <w:t xml:space="preserve"> Rules which are necessary because of imminent peril to the public health, safety or welfare; and</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color w:val="000000"/>
          <w:sz w:val="22"/>
        </w:rPr>
        <w:t>e.</w:t>
      </w:r>
      <w:r>
        <w:rPr>
          <w:rFonts w:ascii="Times New Roman" w:hAnsi="Times New Roman"/>
          <w:b w:val="false"/>
          <w:i w:val="false"/>
          <w:color w:val="000000"/>
          <w:sz w:val="22"/>
        </w:rPr>
        <w:t xml:space="preserve"> Nonsubstantive rules intended to correct typographical errors, incorrect citations, or other errors in existing rules.”</w:t>
      </w:r>
    </w:p>
    <w:p>
      <w:pPr>
        <w:spacing w:before="0" w:after="0"/>
        <w:ind w:left="120"/>
        <w:jc w:val="both"/>
      </w:pPr>
      <w:r>
        <w:rPr>
          <w:rFonts w:ascii="Times New Roman" w:hAnsi="Times New Roman"/>
          <w:b/>
          <w:i w:val="false"/>
          <w:color w:val="000000"/>
          <w:sz w:val="22"/>
        </w:rPr>
        <w:t>493—5.11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 lieu of the words “(specify the office and address)”, insert “the Office of the State Public Defender,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8/21/24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493—5.13</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head)”, insert “state public defender”.</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6">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4/29/99, Notice 3/24/99—published 5/19/99, effective 7/1/99]</w:t>
      </w:r>
    </w:p>
    <w:p>
      <w:pPr>
        <w:spacing w:before="0" w:after="0"/>
        <w:ind w:left="120"/>
        <w:jc w:val="center"/>
      </w:pPr>
      <w:r>
        <w:rPr>
          <w:rFonts w:ascii="Times New Roman" w:hAnsi="Times New Roman"/>
          <w:b w:val="false"/>
          <w:i w:val="false"/>
          <w:color w:val="000000"/>
          <w:sz w:val="21"/>
        </w:rPr>
        <w:t>[Filed ARC 6800C</w:t>
      </w:r>
      <w:r>
        <w:rPr>
          <w:rFonts w:ascii="Times New Roman" w:hAnsi="Times New Roman"/>
          <w:b w:val="false"/>
          <w:i w:val="false"/>
          <w:color w:val="000000"/>
          <w:sz w:val="21"/>
        </w:rPr>
        <w:t xml:space="preserve"> (Notice ARC 6671C, IAB 11/16/22)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[Editorial change: IAC Supplement 8/21/24]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legis.iowa.gov/DOCS/Rules/Current/UniformRules.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25B.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