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7—Chapters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6/19/26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481—2500.2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7—Chapter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provides the definitions used by the agency in uniform rule proceedings. The following are additions to and expansions of the definitions found in 7—Chapter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 and applicable to 7—Chapters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agency that owns and exercises control over public records. The originating agency, if any, is the custodian of records that are used to perform work or a service for the originating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department of inspections, appeals, and licensing authorized by Iowa Code chapter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or, for purposes of this chapter, a division, board, or commission under the administrative authority of the department pursuant to Iowa Code chapter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has rulemaking and waiver authority to whom this chapter is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director of the department, the director’s designee, or a division, board, or commission under the administrative authority of the department pursuant to Iowa Code chapter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has rulemaking and waiver authority or such division’s, board’s, or commission’s designee.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“Originating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government agency that has requested the department to perform work or a service on its behalf. An originating agency retains custody of all records provided by the originating agency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individual, corporation, limited liability company, government or governmental subdivision or association, or any legal entity.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6/19/26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0435D, IAB 7/22/26, effective 6/19/26]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4.pdf" Type="http://schemas.openxmlformats.org/officeDocument/2006/relationships/hyperlink" Id="rId7"/>
    <Relationship TargetMode="External" Target="https://www.legis.iowa.gov/docs/iac/chapter/7.2500.pdf" Type="http://schemas.openxmlformats.org/officeDocument/2006/relationships/hyperlink" Id="rId8"/>
    <Relationship TargetMode="External" Target="https://www.legis.iowa.gov/docs/iac/chapter/7.2500.pdf" Type="http://schemas.openxmlformats.org/officeDocument/2006/relationships/hyperlink" Id="rId9"/>
    <Relationship TargetMode="External" Target="https://www.legis.iowa.gov/docs/iac/chapter/7.2501.pdf" Type="http://schemas.openxmlformats.org/officeDocument/2006/relationships/hyperlink" Id="rId10"/>
    <Relationship TargetMode="External" Target="https://www.legis.iowa.gov/docs/iac/chapter/7.2506.pdf" Type="http://schemas.openxmlformats.org/officeDocument/2006/relationships/hyperlink" Id="rId11"/>
    <Relationship TargetMode="External" Target="https://www.legis.iowa.gov/docs/ico/chapter/10A.pdf" Type="http://schemas.openxmlformats.org/officeDocument/2006/relationships/hyperlink" Id="rId12"/>
    <Relationship TargetMode="External" Target="https://www.legis.iowa.gov/docs/ico/chapter/10A.pdf" Type="http://schemas.openxmlformats.org/officeDocument/2006/relationships/hyperlink" Id="rId13"/>
    <Relationship TargetMode="External" Target="https://www.legis.iowa.gov/docs/ico/chapter/10A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