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BANKING POWERS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4/22/87, see Banking Department[140] Ch 8]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exempt from chapter rescission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187—8.1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r>
        <w:rPr>
          <w:rFonts w:ascii="Times New Roman" w:hAnsi="Times New Roman"/>
          <w:b/>
          <w:i w:val="false"/>
          <w:color w:val="000000"/>
          <w:sz w:val="22"/>
        </w:rPr>
        <w:t>8.7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Approved rating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Rating services approved by the superintendent as provided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12B.10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use by the treasurer of state and the treasurer of each political subdivision in determining qualifying commercial paper investments are Moody’s Investors Services and Standard &amp; Poor’s.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12B.10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10/10/18, effective 11/14/18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definition of bank.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It is the superintendent’s intent that the term “bank” used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means a corporation organized under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 corporation organized under 12 U.S.C. §21, a corporation organized under 12 U.S.C. §1464, or an out-of-state bank as defined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general definition of “bank” as set forth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does not include a state credit union or federal credit union.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4057C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10/10/18, effective 11/14/18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1/11/23, effective 2/15/23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187—8.10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Courier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 bank may provide courier services to its bank customers by using a third-party provider operated under the provider’s name or using the state bank’s employees operating in the bank’s own name. Customer deposits picked up by a courier service become deposits of the bank at the time the deposits are picked up by the courier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Third-party courier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 bank that uses a third party to provide courier services to its customers may pay the third party directly for those services and may charge its customers for third-party courier services as the state bank deems appropriate. Superintendent approval is not required for a state bank to provide courier services to its customers by using a third party.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Bank-owned courier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state bank that establishes and operates courier services in its own name using its own employees must establish the vehicle it uses to provide courier services as a bank office in accordance with the provisions of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 187—2.17(17A,524)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524.213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10/31/84—published 11/21/84, effective 10/31/84]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4/1/87, Notice 2/25/87—published 4/22/87, effective 5/28/87]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8/24/95, Notice 7/19/95—published 9/13/95, effective 10/18/95]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9/17/96, Notice 7/17/96—published 10/9/96, effective 11/13/96]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2/10/05, Notice 1/5/05—published 3/2/05, effective 4/6/05]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3/10/06, Notice 2/1/06—published 3/29/06, effective 5/3/06]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4057C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3952C, IAB 8/15/18)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10/10/18, effective 11/14/18]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6797C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6604C, IAB 10/19/22)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1/11/23, effective 2/15/23]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2B.10.pdf" Type="http://schemas.openxmlformats.org/officeDocument/2006/relationships/hyperlink" Id="rId5"/>
    <Relationship TargetMode="External" Target="https://www.legis.iowa.gov/docs/ico/chapter/12B.10.pdf" Type="http://schemas.openxmlformats.org/officeDocument/2006/relationships/hyperlink" Id="rId6"/>
    <Relationship TargetMode="External" Target="https://www.legis.iowa.gov/docs/ico/chapter/524.103.pdf" Type="http://schemas.openxmlformats.org/officeDocument/2006/relationships/hyperlink" Id="rId7"/>
    <Relationship TargetMode="External" Target="https://www.legis.iowa.gov/docs/ico/chapter/524.pdf" Type="http://schemas.openxmlformats.org/officeDocument/2006/relationships/hyperlink" Id="rId8"/>
    <Relationship TargetMode="External" Target="https://www.legis.iowa.gov/docs/ico/chapter/524.103.pdf" Type="http://schemas.openxmlformats.org/officeDocument/2006/relationships/hyperlink" Id="rId9"/>
    <Relationship TargetMode="External" Target="https://www.legis.iowa.gov/docs/ico/chapter/524.103.pdf" Type="http://schemas.openxmlformats.org/officeDocument/2006/relationships/hyperlink" Id="rId10"/>
    <Relationship TargetMode="External" Target="https://www.legis.iowa.gov/docs/ico/chapter/524.103.pdf" Type="http://schemas.openxmlformats.org/officeDocument/2006/relationships/hyperlink" Id="rId11"/>
    <Relationship TargetMode="External" Target="https://www.legis.iowa.gov/docs/iac/rule/187.2.17.pdf" Type="http://schemas.openxmlformats.org/officeDocument/2006/relationships/hyperlink" Id="rId12"/>
    <Relationship TargetMode="External" Target="https://www.legis.iowa.gov/docs/ico/chapter/524.213.pdf" Type="http://schemas.openxmlformats.org/officeDocument/2006/relationships/hyperlink" Id="rId1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