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681—17.1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state board of regents and the institutions it governs—State University of Iowa, Iowa State University of science and technology, University of Northern Iowa, Iowa School for the Deaf, and Iowa Braille and Sight Saving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official delegated authority by the agency to release records or that official’s designee. Custodians are as follows: for the state board of regents, the executive director; for the State University of Iowa, the institutional secretary; for Iowa State University of science and technology, the institutional secretary; for the University of Northern Iowa, the institutional secretary; for Iowa School for the Deaf, the superintendent; and for Iowa Braille and Sight Saving School, the superintendent.</w:t>
      </w:r>
    </w:p>
    <w:p>
      <w:pPr>
        <w:spacing w:before="210" w:after="0"/>
        <w:ind w:left="120"/>
        <w:jc w:val="both"/>
      </w:pPr>
      <w:r>
        <w:rPr>
          <w:rFonts w:ascii="Times New Roman" w:hAnsi="Times New Roman"/>
          <w:b/>
          <w:i w:val="false"/>
          <w:color w:val="000000"/>
          <w:sz w:val="22"/>
        </w:rPr>
        <w:t>681—17.3</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681—17.6</w:t>
      </w:r>
      <w:r>
        <w:rPr>
          <w:rFonts w:ascii="Times New Roman" w:hAnsi="Times New Roman"/>
          <w:b/>
          <w:i w:val="false"/>
          <w:color w:val="000000"/>
          <w:sz w:val="22"/>
        </w:rPr>
        <w:t xml:space="preserve">(22)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681—17.7</w:t>
      </w:r>
      <w:r>
        <w:rPr>
          <w:rFonts w:ascii="Times New Roman" w:hAnsi="Times New Roman"/>
          <w:b/>
          <w:i w:val="false"/>
          <w:color w:val="000000"/>
          <w:sz w:val="22"/>
        </w:rPr>
        <w:t xml:space="preserve">(22)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681—17.9</w:t>
      </w:r>
      <w:r>
        <w:rPr>
          <w:rFonts w:ascii="Times New Roman" w:hAnsi="Times New Roman"/>
          <w:b/>
          <w:i w:val="false"/>
          <w:color w:val="000000"/>
          <w:sz w:val="22"/>
        </w:rPr>
        <w:t xml:space="preserve">(22) </w:t>
      </w:r>
      <w:r>
        <w:rPr>
          <w:rFonts w:ascii="Times New Roman" w:hAnsi="Times New Roman"/>
          <w:b/>
          <w:i w:val="false"/>
          <w:color w:val="000000"/>
          <w:sz w:val="22"/>
        </w:rPr>
        <w:t xml:space="preserve">Disclosures without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681—17.10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681—17.11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681—17.12</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681—17.13</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681—17.14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w:t>
      </w:r>
      <w:hyperlink r:id="rId5">
        <w:r>
          <w:rPr>
            <w:rStyle w:val="Hyperlink"/>
            <w:rFonts w:ascii="Times New Roman" w:hAnsi="Times New Roman"/>
            <w:b w:val="false"/>
            <w:i w:val="false"/>
            <w:color w:val="000000"/>
            <w:sz w:val="22"/>
          </w:rPr>
          <w:t>rule 17.1(22)</w:t>
        </w:r>
      </w:hyperlink>
      <w:r>
        <w:rPr>
          <w:rFonts w:ascii="Times New Roman" w:hAnsi="Times New Roman"/>
          <w:b w:val="false"/>
          <w:i w:val="false"/>
          <w:color w:val="000000"/>
          <w:sz w:val="22"/>
        </w:rPr>
        <w:t>.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State board of regents. </w:t>
      </w:r>
      <w:r>
        <w:rPr>
          <w:rFonts w:ascii="Times New Roman" w:hAnsi="Times New Roman"/>
          <w:b w:val="false"/>
          <w:i w:val="false"/>
          <w:color w:val="000000"/>
          <w:sz w:val="22"/>
        </w:rPr>
        <w:t xml:space="preserve">Personnel and employment management information systems. The above listed records system is collected pursuant to the authority of Iowa Code chapter </w:t>
      </w:r>
      <w:hyperlink r:id="rId6">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Storage is in paper form and information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State University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and scientific employees—employment status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service staff employment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Faculty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record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 aid resource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Gifts and grants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Annual budget line entry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admission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Patient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Hospital management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Purchasing office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Construction/jobs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Event ticket sales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Motor pool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Residence halls management systems</w:t>
      </w:r>
    </w:p>
    <w:p>
      <w:pPr>
        <w:spacing w:before="0" w:after="0"/>
        <w:ind w:left="120"/>
        <w:jc w:val="both"/>
      </w:pPr>
      <w:r>
        <w:rPr>
          <w:rFonts w:ascii="Times New Roman" w:hAnsi="Times New Roman"/>
          <w:b w:val="false"/>
          <w:i w:val="false"/>
          <w:color w:val="000000"/>
          <w:sz w:val="22"/>
        </w:rPr>
        <w:t xml:space="preserve">All of the above listed records are collected pursuant to the authority of Iowa Code chapters </w:t>
      </w:r>
      <w:hyperlink r:id="rId7">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263A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271</w:t>
        </w:r>
      </w:hyperlink>
      <w:r>
        <w:rPr>
          <w:rFonts w:ascii="Times New Roman" w:hAnsi="Times New Roman"/>
          <w:b w:val="false"/>
          <w:i w:val="false"/>
          <w:color w:val="000000"/>
          <w:sz w:val="22"/>
        </w:rPr>
        <w:t xml:space="preserve">. All are stored in electronic form. Supplementary records in these categories are stored in paper form or on microfilm or microfiche. Information in categories lettered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can be matched, collated, and compared. Information in categories lettered </w:t>
      </w:r>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can be matched, collated, and compared. Information in categories lettered </w:t>
      </w:r>
      <w:r>
        <w:rPr>
          <w:rFonts w:ascii="Times New Roman" w:hAnsi="Times New Roman"/>
          <w:b w:val="false"/>
          <w:i/>
          <w:color w:val="000000"/>
          <w:sz w:val="22"/>
        </w:rPr>
        <w:t>“l”</w:t>
      </w:r>
      <w:r>
        <w:rPr>
          <w:rFonts w:ascii="Times New Roman" w:hAnsi="Times New Roman"/>
          <w:b w:val="false"/>
          <w:i w:val="false"/>
          <w:color w:val="000000"/>
          <w:sz w:val="22"/>
        </w:rPr>
        <w:t xml:space="preserve"> through </w:t>
      </w:r>
      <w:r>
        <w:rPr>
          <w:rFonts w:ascii="Times New Roman" w:hAnsi="Times New Roman"/>
          <w:b w:val="false"/>
          <w:i/>
          <w:color w:val="000000"/>
          <w:sz w:val="22"/>
        </w:rPr>
        <w:t>“p”</w:t>
      </w:r>
      <w:r>
        <w:rPr>
          <w:rFonts w:ascii="Times New Roman" w:hAnsi="Times New Roman"/>
          <w:b w:val="false"/>
          <w:i w:val="false"/>
          <w:color w:val="000000"/>
          <w:sz w:val="22"/>
        </w:rPr>
        <w:t xml:space="preserve">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color w:val="000000"/>
          <w:sz w:val="22"/>
        </w:rPr>
        <w:t xml:space="preserve">Iowa State University of science and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 for example, biographical, academic, housing, financial aid and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information system, for example, biographical, employment, payroll and budget information for the faculty, professional and scientific and merit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Accounting information system, for example, accounts receivable, accounts payable, budget system, gifts and grants, and contracts and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Telecommunications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Miscellaneous information systems, for example, transportation services, media resources, information service biographical files, affirmative action, travel, traffic and library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Veterinary diagnostic laboratory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University extension system, for example, continuing education units, and plant pathology, horticulture, seed and soil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Purchasing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Police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Parking systems registration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Alumni records and event ticket sales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State board of regents registered bonds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Project/construction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Facilities and maintenance information systems</w:t>
      </w:r>
    </w:p>
    <w:p>
      <w:pPr>
        <w:spacing w:before="0" w:after="0"/>
        <w:ind w:left="120"/>
        <w:jc w:val="both"/>
      </w:pPr>
      <w:r>
        <w:rPr>
          <w:rFonts w:ascii="Times New Roman" w:hAnsi="Times New Roman"/>
          <w:b w:val="false"/>
          <w:i w:val="false"/>
          <w:color w:val="000000"/>
          <w:sz w:val="22"/>
        </w:rPr>
        <w:t xml:space="preserve">All of the above listed records are collected pursuant to the authority of Iowa Code chapters </w:t>
      </w:r>
      <w:hyperlink r:id="rId12">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266</w:t>
        </w:r>
      </w:hyperlink>
      <w:r>
        <w:rPr>
          <w:rFonts w:ascii="Times New Roman" w:hAnsi="Times New Roman"/>
          <w:b w:val="false"/>
          <w:i w:val="false"/>
          <w:color w:val="000000"/>
          <w:sz w:val="22"/>
        </w:rPr>
        <w:t xml:space="preserve">. All are stored in electronic form, except categories lettered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which are stored in hard copy form. Duplicate information or copies of the electronically stored information may be found in some cases on microfilm, microfiche or hard copy. Information in categories lettered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 xml:space="preserve">“e,” “g,” “j,” “l,”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“m” </w:t>
      </w:r>
      <w:r>
        <w:rPr>
          <w:rFonts w:ascii="Times New Roman" w:hAnsi="Times New Roman"/>
          <w:b w:val="false"/>
          <w:i w:val="false"/>
          <w:color w:val="000000"/>
          <w:sz w:val="22"/>
        </w:rPr>
        <w:t xml:space="preserve">can be matched, collated, and compared. Information in categories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can be matched, collated, and compared only with accounts receivable (see category </w:t>
      </w:r>
      <w:r>
        <w:rPr>
          <w:rFonts w:ascii="Times New Roman" w:hAnsi="Times New Roman"/>
          <w:b w:val="false"/>
          <w:i/>
          <w:color w:val="000000"/>
          <w:sz w:val="22"/>
        </w:rPr>
        <w:t>“c”</w:t>
      </w:r>
      <w:r>
        <w:rPr>
          <w:rFonts w:ascii="Times New Roman" w:hAnsi="Times New Roman"/>
          <w:b w:val="false"/>
          <w:i w:val="false"/>
          <w:color w:val="000000"/>
          <w:sz w:val="22"/>
        </w:rPr>
        <w:t>). The remaining categories cannot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17.14(4)</w:t>
      </w:r>
      <w:r>
        <w:rPr>
          <w:rFonts w:ascii="Times New Roman" w:hAnsi="Times New Roman"/>
          <w:b w:val="false"/>
          <w:i w:val="false"/>
          <w:color w:val="000000"/>
          <w:sz w:val="22"/>
        </w:rPr>
        <w:t> </w:t>
      </w:r>
      <w:r>
        <w:rPr>
          <w:rFonts w:ascii="Times New Roman" w:hAnsi="Times New Roman"/>
          <w:b w:val="false"/>
          <w:i/>
          <w:color w:val="000000"/>
          <w:sz w:val="22"/>
        </w:rPr>
        <w:t xml:space="preserve">University of Northern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achievement center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advising examination services/orientation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computing center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Accounts receivable/payable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Admissions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Affirmative action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Alumni foundation/development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Architect/planning/engineering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Budget management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College of education/school of business advising center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Continuing education/correspondence/extension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Financial aid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Grants and contracts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Housing/dining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Library/archives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Personnel/budget/payroll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Physical plant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Purchasing/inventory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School of business division of external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systems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Student union/student activities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Academic affairs information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Ancillary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Counseling/health/pharmacy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Deans/department heads/faculty advisors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Handicapped services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Institutional officials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Institutional research records systems including social/behavioral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Operations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Placement/career center/cooperative education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Price laboratory management/records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Public safety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Small business assistance center (hazardous waste)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Special events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Speech/hearing/reading clinics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Student field experience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United faculty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UNISA records systems #</w:t>
      </w:r>
    </w:p>
    <w:p>
      <w:pPr>
        <w:spacing w:before="0" w:after="0"/>
        <w:ind w:left="120"/>
        <w:jc w:val="both"/>
      </w:pPr>
      <w:r>
        <w:rPr>
          <w:rFonts w:ascii="Times New Roman" w:hAnsi="Times New Roman"/>
          <w:b w:val="false"/>
          <w:i w:val="false"/>
          <w:color w:val="000000"/>
          <w:sz w:val="22"/>
        </w:rPr>
        <w:t xml:space="preserve">All of the above listed records systems are collected pursuant to the authority of Iowa Code chapters </w:t>
      </w:r>
      <w:hyperlink r:id="rId15">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265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268</w:t>
        </w:r>
      </w:hyperlink>
      <w:r>
        <w:rPr>
          <w:rFonts w:ascii="Times New Roman" w:hAnsi="Times New Roman"/>
          <w:b w:val="false"/>
          <w:i w:val="false"/>
          <w:color w:val="000000"/>
          <w:sz w:val="22"/>
        </w:rPr>
        <w:t>. Means of storage include electronic unless otherwise noted. Moreover, some records may also be stored in micrographic or paper forms. All or parts of information in each system may be matched, collated, and compared except for those systems noted by an asterisk (*).</w:t>
      </w:r>
    </w:p>
    <w:p>
      <w:pPr>
        <w:spacing w:before="0" w:after="0"/>
        <w:ind w:left="120"/>
        <w:jc w:val="both"/>
      </w:pPr>
      <w:r>
        <w:rPr>
          <w:rFonts w:ascii="Times New Roman" w:hAnsi="Times New Roman"/>
          <w:b w:val="false"/>
          <w:i w:val="false"/>
          <w:color w:val="000000"/>
          <w:sz w:val="22"/>
        </w:rPr>
        <w:t># Storage in paper or micrographic form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17.14(5)</w:t>
      </w:r>
      <w:r>
        <w:rPr>
          <w:rFonts w:ascii="Times New Roman" w:hAnsi="Times New Roman"/>
          <w:b w:val="false"/>
          <w:i w:val="false"/>
          <w:color w:val="000000"/>
          <w:sz w:val="22"/>
        </w:rPr>
        <w:t> </w:t>
      </w:r>
      <w:r>
        <w:rPr>
          <w:rFonts w:ascii="Times New Roman" w:hAnsi="Times New Roman"/>
          <w:b w:val="false"/>
          <w:i/>
          <w:color w:val="000000"/>
          <w:sz w:val="22"/>
        </w:rPr>
        <w:t xml:space="preserve">Iowa School for the Deaf.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Business—payroll and purchasing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Personnel</w:t>
      </w:r>
    </w:p>
    <w:p>
      <w:pPr>
        <w:spacing w:before="0" w:after="0"/>
        <w:ind w:left="120"/>
        <w:jc w:val="both"/>
      </w:pPr>
      <w:r>
        <w:rPr>
          <w:rFonts w:ascii="Times New Roman" w:hAnsi="Times New Roman"/>
          <w:b w:val="false"/>
          <w:i w:val="false"/>
          <w:color w:val="000000"/>
          <w:sz w:val="22"/>
        </w:rPr>
        <w:t xml:space="preserve">All of the above listed records, in whole or in part, are maintained on paper and in electronic form. The records stored in electronic form for systems </w:t>
      </w:r>
      <w:r>
        <w:rPr>
          <w:rFonts w:ascii="Times New Roman" w:hAnsi="Times New Roman"/>
          <w:b w:val="false"/>
          <w:i/>
          <w:color w:val="000000"/>
          <w:sz w:val="22"/>
        </w:rPr>
        <w:t xml:space="preserve">“a,” “b,” “d,”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 </w:t>
      </w:r>
      <w:r>
        <w:rPr>
          <w:rFonts w:ascii="Times New Roman" w:hAnsi="Times New Roman"/>
          <w:b w:val="false"/>
          <w:i w:val="false"/>
          <w:color w:val="000000"/>
          <w:sz w:val="22"/>
        </w:rPr>
        <w:t xml:space="preserve">can be matched, collated, and compared. Records stored in electronic form for system </w:t>
      </w:r>
      <w:r>
        <w:rPr>
          <w:rFonts w:ascii="Times New Roman" w:hAnsi="Times New Roman"/>
          <w:b w:val="false"/>
          <w:i/>
          <w:color w:val="000000"/>
          <w:sz w:val="22"/>
        </w:rPr>
        <w:t xml:space="preserve">“c” </w:t>
      </w:r>
      <w:r>
        <w:rPr>
          <w:rFonts w:ascii="Times New Roman" w:hAnsi="Times New Roman"/>
          <w:b w:val="false"/>
          <w:i w:val="false"/>
          <w:color w:val="000000"/>
          <w:sz w:val="22"/>
        </w:rPr>
        <w:t xml:space="preserve">cannot be matched, collated or compared to any other of the systems. All of the above listed records are collected pursuant to the authority of Iowa Code chapters </w:t>
      </w:r>
      <w:hyperlink r:id="rId19">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17.14(6)</w:t>
      </w:r>
      <w:r>
        <w:rPr>
          <w:rFonts w:ascii="Times New Roman" w:hAnsi="Times New Roman"/>
          <w:b w:val="false"/>
          <w:i w:val="false"/>
          <w:color w:val="000000"/>
          <w:sz w:val="22"/>
        </w:rPr>
        <w:t> </w:t>
      </w:r>
      <w:r>
        <w:rPr>
          <w:rFonts w:ascii="Times New Roman" w:hAnsi="Times New Roman"/>
          <w:b w:val="false"/>
          <w:i/>
          <w:color w:val="000000"/>
          <w:sz w:val="22"/>
        </w:rPr>
        <w:t xml:space="preserve">Iowa Braille and Sight Saving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Faculty and administrative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accounting data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record information system (academic and 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budget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Evaluation report system for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Consultative reports completed for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Gifts and grants record keeping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 large print orders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 lend/lease depository system</w:t>
      </w:r>
    </w:p>
    <w:p>
      <w:pPr>
        <w:spacing w:before="0" w:after="0"/>
        <w:ind w:left="120"/>
        <w:jc w:val="both"/>
      </w:pPr>
      <w:r>
        <w:rPr>
          <w:rFonts w:ascii="Times New Roman" w:hAnsi="Times New Roman"/>
          <w:b w:val="false"/>
          <w:i w:val="false"/>
          <w:color w:val="000000"/>
          <w:sz w:val="22"/>
        </w:rPr>
        <w:t xml:space="preserve">Records in </w:t>
      </w:r>
      <w:r>
        <w:rPr>
          <w:rFonts w:ascii="Times New Roman" w:hAnsi="Times New Roman"/>
          <w:b w:val="false"/>
          <w:i/>
          <w:color w:val="000000"/>
          <w:sz w:val="22"/>
        </w:rPr>
        <w:t>“a,” “c,”</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“e” </w:t>
      </w:r>
      <w:r>
        <w:rPr>
          <w:rFonts w:ascii="Times New Roman" w:hAnsi="Times New Roman"/>
          <w:b w:val="false"/>
          <w:i w:val="false"/>
          <w:color w:val="000000"/>
          <w:sz w:val="22"/>
        </w:rPr>
        <w:t xml:space="preserve">are stored in electronic form and can be matched, collated, and compared. Records in </w:t>
      </w:r>
      <w:r>
        <w:rPr>
          <w:rFonts w:ascii="Times New Roman" w:hAnsi="Times New Roman"/>
          <w:b w:val="false"/>
          <w:i/>
          <w:color w:val="000000"/>
          <w:sz w:val="22"/>
        </w:rPr>
        <w:t>“b,” “d,”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are stored on paper and cannot be matched, collated, or compared. All of the above listed records are collected pursuant to the authority of Iowa Code chapters </w:t>
      </w:r>
      <w:hyperlink r:id="rId21">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681—17.15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24">
        <w:r>
          <w:rPr>
            <w:rStyle w:val="Hyperlink"/>
            <w:rFonts w:ascii="Times New Roman" w:hAnsi="Times New Roman"/>
            <w:b w:val="false"/>
            <w:i w:val="false"/>
            <w:color w:val="000000"/>
            <w:sz w:val="22"/>
          </w:rPr>
          <w:t>rule 17.1(22)</w:t>
        </w:r>
      </w:hyperlink>
      <w:r>
        <w:rPr>
          <w:rFonts w:ascii="Times New Roman" w:hAnsi="Times New Roman"/>
          <w:b w:val="false"/>
          <w:i w:val="false"/>
          <w:color w:val="000000"/>
          <w:sz w:val="22"/>
        </w:rPr>
        <w:t>. These records are routinely available to the public. However, the agency’s files of these records may contain confidential information. In addition, some records may contain information about individuals.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records. Agendas, minutes, and materials presented to the state board of regents are available from the office of the state board of regents, except those records concerning closed sessions which are confidential under Iowa Code section </w:t>
      </w:r>
      <w:hyperlink r:id="rId2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and other provisions of law. Board records contain information about people who participate in meetings. This information is collected pursuant to Iowa Code section </w:t>
      </w:r>
      <w:hyperlink r:id="rId2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etc., are available through the institutions’ offices for public information. Brochures describing various agency programs are available at local offices of the agency.</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for various agency programs are available through the institutions’ office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17.15(5)</w:t>
      </w:r>
      <w:r>
        <w:rPr>
          <w:rFonts w:ascii="Times New Roman" w:hAnsi="Times New Roman"/>
          <w:b w:val="false"/>
          <w:i w:val="false"/>
          <w:color w:val="000000"/>
          <w:sz w:val="22"/>
        </w:rPr>
        <w:t> </w:t>
      </w:r>
      <w:r>
        <w:rPr>
          <w:rFonts w:ascii="Times New Roman" w:hAnsi="Times New Roman"/>
          <w:b w:val="false"/>
          <w:i w:val="false"/>
          <w:color w:val="000000"/>
          <w:sz w:val="22"/>
        </w:rPr>
        <w:t>Grants. Records on persons receiving grants are available through the institutions’ offices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every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 The agency maintains a variety of records which do not generally contain information pertaining to named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17.15(9)</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17.15(10)</w:t>
      </w:r>
      <w:r>
        <w:rPr>
          <w:rFonts w:ascii="Times New Roman" w:hAnsi="Times New Roman"/>
          <w:b w:val="false"/>
          <w:i w:val="false"/>
          <w:color w:val="000000"/>
          <w:sz w:val="22"/>
        </w:rPr>
        <w:t> </w:t>
      </w: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681—17.16</w:t>
      </w:r>
      <w:r>
        <w:rPr>
          <w:rFonts w:ascii="Times New Roman" w:hAnsi="Times New Roman"/>
          <w:b/>
          <w:i w:val="false"/>
          <w:color w:val="000000"/>
          <w:sz w:val="22"/>
        </w:rPr>
        <w:t xml:space="preserve">(22)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5/27/88, after Notice 3/23/88—published 6/15/88, effective 7/1/88]</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5/5/06, Notice 3/1/06—published 5/24/06, effective 6/28/06]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7.1.pdf" Type="http://schemas.openxmlformats.org/officeDocument/2006/relationships/hyperlink" Id="rId5"/>
    <Relationship TargetMode="External" Target="https://www.legis.iowa.gov/docs/ico/chapter/262.pdf" Type="http://schemas.openxmlformats.org/officeDocument/2006/relationships/hyperlink" Id="rId6"/>
    <Relationship TargetMode="External" Target="https://www.legis.iowa.gov/docs/ico/chapter/262.pdf" Type="http://schemas.openxmlformats.org/officeDocument/2006/relationships/hyperlink" Id="rId7"/>
    <Relationship TargetMode="External" Target="https://www.legis.iowa.gov/docs/ico/chapter/262A.pdf" Type="http://schemas.openxmlformats.org/officeDocument/2006/relationships/hyperlink" Id="rId8"/>
    <Relationship TargetMode="External" Target="https://www.legis.iowa.gov/docs/ico/chapter/263.pdf" Type="http://schemas.openxmlformats.org/officeDocument/2006/relationships/hyperlink" Id="rId9"/>
    <Relationship TargetMode="External" Target="https://www.legis.iowa.gov/docs/ico/chapter/263A.pdf" Type="http://schemas.openxmlformats.org/officeDocument/2006/relationships/hyperlink" Id="rId10"/>
    <Relationship TargetMode="External" Target="https://www.legis.iowa.gov/docs/ico/chapter/271.pdf" Type="http://schemas.openxmlformats.org/officeDocument/2006/relationships/hyperlink" Id="rId11"/>
    <Relationship TargetMode="External" Target="https://www.legis.iowa.gov/docs/ico/chapter/262.pdf" Type="http://schemas.openxmlformats.org/officeDocument/2006/relationships/hyperlink" Id="rId12"/>
    <Relationship TargetMode="External" Target="https://www.legis.iowa.gov/docs/ico/chapter/262A.pdf" Type="http://schemas.openxmlformats.org/officeDocument/2006/relationships/hyperlink" Id="rId13"/>
    <Relationship TargetMode="External" Target="https://www.legis.iowa.gov/docs/ico/chapter/266.pdf" Type="http://schemas.openxmlformats.org/officeDocument/2006/relationships/hyperlink" Id="rId14"/>
    <Relationship TargetMode="External" Target="https://www.legis.iowa.gov/docs/ico/chapter/262.pdf" Type="http://schemas.openxmlformats.org/officeDocument/2006/relationships/hyperlink" Id="rId15"/>
    <Relationship TargetMode="External" Target="https://www.legis.iowa.gov/docs/ico/chapter/262A.pdf" Type="http://schemas.openxmlformats.org/officeDocument/2006/relationships/hyperlink" Id="rId16"/>
    <Relationship TargetMode="External" Target="https://www.legis.iowa.gov/docs/ico/chapter/265.pdf" Type="http://schemas.openxmlformats.org/officeDocument/2006/relationships/hyperlink" Id="rId17"/>
    <Relationship TargetMode="External" Target="https://www.legis.iowa.gov/docs/ico/chapter/268.pdf" Type="http://schemas.openxmlformats.org/officeDocument/2006/relationships/hyperlink" Id="rId18"/>
    <Relationship TargetMode="External" Target="https://www.legis.iowa.gov/docs/ico/chapter/262.pdf" Type="http://schemas.openxmlformats.org/officeDocument/2006/relationships/hyperlink" Id="rId19"/>
    <Relationship TargetMode="External" Target="https://www.legis.iowa.gov/docs/ico/chapter/270.pdf" Type="http://schemas.openxmlformats.org/officeDocument/2006/relationships/hyperlink" Id="rId20"/>
    <Relationship TargetMode="External" Target="https://www.legis.iowa.gov/docs/ico/chapter/262.pdf" Type="http://schemas.openxmlformats.org/officeDocument/2006/relationships/hyperlink" Id="rId21"/>
    <Relationship TargetMode="External" Target="https://www.legis.iowa.gov/docs/ico/chapter/262A.pdf" Type="http://schemas.openxmlformats.org/officeDocument/2006/relationships/hyperlink" Id="rId22"/>
    <Relationship TargetMode="External" Target="https://www.legis.iowa.gov/docs/ico/chapter/269.pdf" Type="http://schemas.openxmlformats.org/officeDocument/2006/relationships/hyperlink" Id="rId23"/>
    <Relationship TargetMode="External" Target="https://www.legis.iowa.gov/docs/iac/rule/681.17.1.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21.5.pdf" Type="http://schemas.openxmlformats.org/officeDocument/2006/relationships/hyperlink" Id="rId26"/>
    <Relationship TargetMode="External" Target="https://www.legis.iowa.gov/docs/ico/chapter/21.3.pdf" Type="http://schemas.openxmlformats.org/officeDocument/2006/relationships/hyperlink" Id="rId27"/>
    <Relationship TargetMode="External" Target="https://www.legis.iowa.gov/docs/ico/chapter/22.11.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