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Iowa telecommunications and technology commission for a declaratory order as to the applicability to specified circumstances of a statute, rule, or order within the primary jurisdiction of the commission at the ICN main office location as listed in </w:t>
      </w:r>
      <w:hyperlink r:id="rId5">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TELECOMMUNICATIONS AND TECHNOLOGY COMMISSION</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6">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751—3.2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commission shall give notice of the petition to all persons not served by the petitioner pursuant to rule </w:t>
      </w:r>
      <w:hyperlink r:id="rId7">
        <w:r>
          <w:rPr>
            <w:rStyle w:val="Hyperlink"/>
            <w:rFonts w:ascii="Times New Roman" w:hAnsi="Times New Roman"/>
            <w:b w:val="false"/>
            <w:i w:val="false"/>
            <w:color w:val="000000"/>
            <w:sz w:val="22"/>
          </w:rPr>
          <w:t>3.6</w:t>
        </w:r>
      </w:hyperlink>
      <w:r>
        <w:rPr>
          <w:rFonts w:ascii="Times New Roman" w:hAnsi="Times New Roman"/>
          <w:b w:val="false"/>
          <w:i w:val="false"/>
          <w:color w:val="000000"/>
          <w:sz w:val="22"/>
        </w:rPr>
        <w:t>(17A) to whom notice is required by any provision of law. The Iowa telecommunications and technology commission may also give notice to any other persons.</w:t>
      </w:r>
    </w:p>
    <w:p>
      <w:pPr>
        <w:spacing w:before="0" w:after="0"/>
        <w:ind w:left="120"/>
        <w:jc w:val="both"/>
      </w:pPr>
      <w:r>
        <w:rPr>
          <w:rFonts w:ascii="Times New Roman" w:hAnsi="Times New Roman"/>
          <w:b/>
          <w:i w:val="false"/>
          <w:color w:val="000000"/>
          <w:sz w:val="22"/>
        </w:rPr>
        <w:t>751—3.3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intervention shall be filed at the ICN main office location as listed in </w:t>
      </w:r>
      <w:hyperlink r:id="rId8">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Such a petition is deemed filed when it is received by that office. The commission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330"/>
        <w:gridCol w:w="1490"/>
        <w:gridCol w:w="437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TELECOMMUNICATIONS AND TECHNOLOGY COMMISSION</w:t>
            </w:r>
          </w:p>
        </w:tc>
      </w:tr>
      <w:tr>
        <w:trPr>
          <w:trHeight w:val="855" w:hRule="atLeast"/>
        </w:trPr>
        <w:tc>
          <w:tcPr>
            <w:tcW w:w="533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37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751—3.4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Iowa telecommunications and technology commission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751—3.5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executive director at the ICN main office location as listed in </w:t>
      </w:r>
      <w:hyperlink r:id="rId9">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Iowa telecommunications and technology commission at the ICN main office location as listed in </w:t>
      </w:r>
      <w:hyperlink r:id="rId10">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Petitions, briefs, or other papers that are required to be served upon a party shall be filed simultaneously with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11">
        <w:r>
          <w:rPr>
            <w:rStyle w:val="Hyperlink"/>
            <w:rFonts w:ascii="Times New Roman" w:hAnsi="Times New Roman"/>
            <w:b w:val="false"/>
            <w:i w:val="false"/>
            <w:color w:val="000000"/>
            <w:sz w:val="22"/>
          </w:rPr>
          <w:t>751—4.12</w:t>
        </w:r>
      </w:hyperlink>
      <w:r>
        <w:rPr>
          <w:rFonts w:ascii="Times New Roman" w:hAnsi="Times New Roman"/>
          <w:b w:val="false"/>
          <w:i w:val="false"/>
          <w:color w:val="000000"/>
          <w:sz w:val="22"/>
        </w:rPr>
        <w:t>(17A).</w:t>
      </w:r>
    </w:p>
    <w:p>
      <w:pPr>
        <w:spacing w:before="210" w:after="0"/>
        <w:ind w:left="120"/>
        <w:jc w:val="both"/>
      </w:pPr>
      <w:r>
        <w:rPr>
          <w:rFonts w:ascii="Times New Roman" w:hAnsi="Times New Roman"/>
          <w:b/>
          <w:i w:val="false"/>
          <w:color w:val="000000"/>
          <w:sz w:val="22"/>
        </w:rPr>
        <w:t>751—3.7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Iowa telecommunications and technology commission must schedule a brief and informal meeting between the original petitioner, all intervenors, and the commission, a member of the commission, or a member of the staff of the commission, to discuss the questions raised. The commission may solicit comments from any person on the questions raised. Also, comments on the questions raised may be submitted to the commission by any person.</w:t>
      </w:r>
    </w:p>
    <w:p>
      <w:pPr>
        <w:spacing w:before="0" w:after="0"/>
        <w:ind w:left="120"/>
        <w:jc w:val="both"/>
      </w:pPr>
      <w:r>
        <w:rPr>
          <w:rFonts w:ascii="Times New Roman" w:hAnsi="Times New Roman"/>
          <w:b/>
          <w:i w:val="false"/>
          <w:color w:val="000000"/>
          <w:sz w:val="22"/>
        </w:rPr>
        <w:t>751—3.8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 xml:space="preserve">, after receipt of a petition for a declaratory order, the executive director or designee shall take action on the petition as required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w:t>
      </w:r>
      <w:hyperlink r:id="rId12">
        <w:r>
          <w:rPr>
            <w:rStyle w:val="Hyperlink"/>
            <w:rFonts w:ascii="Times New Roman" w:hAnsi="Times New Roman"/>
            <w:b w:val="false"/>
            <w:i w:val="false"/>
            <w:color w:val="000000"/>
            <w:sz w:val="22"/>
          </w:rPr>
          <w:t>751—4.2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telecommunications and technology commission shall not issue a declaratory order where prohibited by </w:t>
      </w:r>
      <w:r>
        <w:rPr>
          <w:rFonts w:ascii="Times New Roman" w:hAnsi="Times New Roman"/>
          <w:b w:val="false"/>
          <w:i w:val="false"/>
          <w:color w:val="000000"/>
          <w:sz w:val="22"/>
        </w:rPr>
        <w:t>1998 Iowa Acts, chapter 1202, section 13(1)</w:t>
      </w:r>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commission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commission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commission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commission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751—3.10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751—3.11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751—3.12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commission,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commission. The issuance of a declaratory order constitutes final commission action on the petition.</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9/21/07, Notice 6/20/07—published 10/10/07, effective 11/14/07]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1.6.pdf" Type="http://schemas.openxmlformats.org/officeDocument/2006/relationships/hyperlink" Id="rId5"/>
    <Relationship TargetMode="External" Target="https://www.legis.iowa.gov/docs/iac/rule/751.3.7.pdf" Type="http://schemas.openxmlformats.org/officeDocument/2006/relationships/hyperlink" Id="rId6"/>
    <Relationship TargetMode="External" Target="https://www.legis.iowa.gov/docs/iac/rule/751.3.6.pdf" Type="http://schemas.openxmlformats.org/officeDocument/2006/relationships/hyperlink" Id="rId7"/>
    <Relationship TargetMode="External" Target="https://www.legis.iowa.gov/docs/iac/rule/751.1.6.pdf" Type="http://schemas.openxmlformats.org/officeDocument/2006/relationships/hyperlink" Id="rId8"/>
    <Relationship TargetMode="External" Target="https://www.legis.iowa.gov/docs/iac/rule/751.1.6.pdf" Type="http://schemas.openxmlformats.org/officeDocument/2006/relationships/hyperlink" Id="rId9"/>
    <Relationship TargetMode="External" Target="https://www.legis.iowa.gov/docs/iac/rule/751.1.6.pdf" Type="http://schemas.openxmlformats.org/officeDocument/2006/relationships/hyperlink" Id="rId10"/>
    <Relationship TargetMode="External" Target="https://www.legis.iowa.gov/docs/iac/rule/751.4.12.pdf" Type="http://schemas.openxmlformats.org/officeDocument/2006/relationships/hyperlink" Id="rId11"/>
    <Relationship TargetMode="External" Target="https://www.legis.iowa.gov/docs/iac/rule/751.4.2.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