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102]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171]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5/21/30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Incorporation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incorporates by this reference all such matters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relate to petitions for rulemaking.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Petitions for rulemaking or inquiries about such petitions may be directed to Director, Iowa Economic Development Authority, 1963 Bell Avenue, Suite 200, Des Moines, Iowa 50315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director@iowaeda.com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 petition for rulemaking that substantially conforms to the following form will be considered by the authority:</w:t>
      </w:r>
    </w:p>
    <w:tbl>
      <w:tblPr>
        <w:tblW w:w="5000" w:type="pct"/>
        <w:tblCellSpacing w:w="0" w:type="auto"/>
        <w:tblBorders>
          <w:top w:val="none"/>
          <w:left w:val="none"/>
          <w:bottom w:val="single" w:color="000000" w:sz="8"/>
          <w:right w:val="none"/>
          <w:insideH w:val="none"/>
          <w:insideV w:val="none"/>
        </w:tblBorders>
        <w:tblLayout w:type="fixed"/>
      </w:tblPr>
      <w:tblGrid>
        <w:gridCol w:w="5010"/>
        <w:gridCol w:w="1330"/>
        <w:gridCol w:w="4850"/>
      </w:tblGrid>
      <w:tr>
        <w:trPr>
          <w:trHeight w:val="270" w:hRule="atLeast"/>
        </w:trPr>
        <w:tc>
          <w:tcPr>
            <w:tcW w:w="0" w:type="auto"/>
            <w:gridSpan w:val="3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BEFORE THE IOWA ECONOMIC DEVELOPMENT AUTHORITY</w:t>
            </w:r>
          </w:p>
        </w:tc>
      </w:tr>
      <w:tr>
        <w:trPr>
          <w:trHeight w:val="855" w:hRule="atLeast"/>
        </w:trPr>
        <w:tc>
          <w:tcPr>
            <w:tcW w:w="501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center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Petition by (Name of Petitioner) for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the (adoption, amendment, or repeal)</w:t>
            </w:r>
          </w:p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of rules relating to (state subject matter).</w:t>
            </w:r>
          </w:p>
        </w:tc>
        <w:tc>
          <w:tcPr>
            <w:tcW w:w="133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center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72"/>
              </w:rPr>
              <w:t>}</w:t>
            </w:r>
          </w:p>
        </w:tc>
        <w:tc>
          <w:tcPr>
            <w:tcW w:w="48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center"/>
          </w:tcPr>
          <w:p>
            <w:pPr>
              <w:spacing w:before="0" w:after="0"/>
              <w:ind w:left="16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PETITION FOR</w:t>
            </w:r>
          </w:p>
          <w:p>
            <w:pPr>
              <w:spacing w:before="0" w:after="0"/>
              <w:ind w:left="16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RULEMAKING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petition should provide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statement of the specific rulemaking action sought by the petitioner, including the text or a summary of the contents of the proposed rule or amendment to a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mailing address, and telephone number of the petitioner and any other person to whom communications concerning the petition should be directed.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explanation of petitioner’s arguments in support of the action urged in the petition, including but not limited to a citation to any law deemed relevant to the petition and any data supporting the action requested.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names and addresses of other persons, or a description of any class of persons, known by petitioner to be affected by, or interested in, the proposed action that is the subject of the petition.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Consideration and disposition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Prior to granting or denying a petition for rulemaking, the authority may request additional information from the petitioner. The authority may schedule a meeting between the petitioner and the authority. The final decision on whether the circumstances justify the granting of a petition is in the sole discretion of the authority. A decision will be issued in accordance with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12/19/86—published 1/14/87, effective 12/19/86]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6/26/95, Notice 5/10/95—published 7/19/95, effective 8/23/95]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4/28/99, Notice 3/10/99—published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8/18/00—published 9/6/00, effective 10/11/00]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6/15/07—published 7/4/07, effective 6/15/07]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8/22/07, Notice 7/4/07—published 9/26/07, effective 10/31/07]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5691C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5536C, IAB 3/24/21)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6/16/21, effective 7/21/21]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9139C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8664C,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4/16/25, effective 5/21/25]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Mode="External" Target="mailto:director@iowaeda.com" Type="http://schemas.openxmlformats.org/officeDocument/2006/relationships/hyperlink" Id="rId6"/>
    <Relationship TargetMode="External" Target="https://www.legis.iowa.gov/docs/ico/chapter/17A.7.pdf" Type="http://schemas.openxmlformats.org/officeDocument/2006/relationships/hyperlink" Id="rId7"/>
    <Relationship TargetMode="External" Target="https://www.legis.iowa.gov/docs/ico/chapter/17A.7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