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VII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ADDITIONAL APPLICATION REQUIREMENTS AND PROCEDURES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SUPPLEMENTAL CREDIT OR POINTS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[IAB 7/4/07, 261—Ch 171 renumbered as 261—Ch 197]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I, III]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261—171.1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authority will give additional consideration or additional points in the application of rating or evaluation criteria in providing a loan, grant, or other financial assistance for economic development-related purposes to a business or person that meets the requirements of this chapter. Unless prohibited by state or federal law or rule, authority programs using a point system will provide supplementary credit of up to a maximum of ten points for applicants meeting the requirements of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11/14/12, effective 12/19/12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261—171.2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Brownfield areas, blighted areas and distressed areas.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eligible to receive the extra credit points, the person or business shall be located in an area that meets one of the following criteria: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area is a brownfield site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15.291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area is a blighted area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403.17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area is located in a city or county that meets the distress criteria provided under the enterprise zone program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15E.194, subsection 1 or 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261—171.3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Good neighbor agreements.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for any program providing financial assistance for economic development in which the assistance is provided on a competitive basis, a business which enters into a good neighbor agreement shall receive extra consideration of at least ten points or the equivalent.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good neighbor agreement is an enforceable contract between the business and a community group or coalition of community groups which requires the business to adhere to negotiated environmental, economic, labor, or other social and community standards.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Noncompliance.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business which fails to abide by the good neighbor agreement shall repay all financial assistance received under the program.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261—171.4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(82GA,HF647)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Iowa great places agreements.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Notwithstanding any restriction, requirement, or duty to the contrary, in considering an application for a grant, loan, or other financial or technical assistance for a project identified in an Iowa great places agreement developed pursuant to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303.3C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2007 Iowa Acts, House File 647, sections 1 and 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a state agency shall give additional consideration or additional points in applying the rating or evaluation criteria to such applications.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2007 Iowa Acts, House File 647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6/15/07—published 7/4/07, effective 6/15/07]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8/22/07, Notice 7/4/07—published 9/26/07, effective 10/31/07]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0442C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0293C, IAB 8/22/12)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11/14/12, effective 12/19/12]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5A.pdf" Type="http://schemas.openxmlformats.org/officeDocument/2006/relationships/hyperlink" Id="rId5"/>
    <Relationship TargetMode="External" Target="https://www.legis.iowa.gov/docs/ico/chapter/15.291.pdf" Type="http://schemas.openxmlformats.org/officeDocument/2006/relationships/hyperlink" Id="rId6"/>
    <Relationship TargetMode="External" Target="https://www.legis.iowa.gov/docs/ico/chapter/403.17.pdf" Type="http://schemas.openxmlformats.org/officeDocument/2006/relationships/hyperlink" Id="rId7"/>
    <Relationship TargetMode="External" Target="https://www.legis.iowa.gov/docs/ico/chapter/15E.194.pdf" Type="http://schemas.openxmlformats.org/officeDocument/2006/relationships/hyperlink" Id="rId8"/>
    <Relationship TargetMode="External" Target="https://www.legis.iowa.gov/docs/ico/chapter/15A.4.pdf" Type="http://schemas.openxmlformats.org/officeDocument/2006/relationships/hyperlink" Id="rId9"/>
    <Relationship TargetMode="External" Target="https://www.legis.iowa.gov/docs/ico/chapter/303.3C.pdf" Type="http://schemas.openxmlformats.org/officeDocument/2006/relationships/hyperlink" Id="rId10"/>
    <Relationship TargetMode="External" Target="https://www.legis.iowa.gov/docs/ico/chapter/15A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