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of parole hereby adopts, with the following amendments, the uniform rules on agency procedure relating to agency procedure for rule making, published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www.legis.iowa.gov/DOCS/Rules/Current/UniformRules.pdf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on the general assembly’s website.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3297C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8/30/17, effective 10/4/17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6968C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4/5/23, effective 5/10/23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205—2.3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rule-making docket.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Anticipated rule 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“(commission, board, council, director)”, insert “board of parole”.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205—2.5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participation.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Written comments.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“(identify office and address)”, insert “Chairperson of the Board of Parole, Jessie Parker Building, 510 East Twelfth Street, Des Moines, Iowa 50319”.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3297C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8/30/17, effective 10/4/17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205—2.6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Regulatory analysis.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Mailing list.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office)”, insert “Board of Parole, Jessie Parker Building, 510 East Twelfth Street, Des Moines, Iowa 50319”.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205—2.11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Concise statement of reasons.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General.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“(specify the office and address)”, insert “the Chairperson of the Board of Parole, Jessie Parker Building, 510 East Twelfth Street, Des Moines, Iowa 50319”.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3297C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8/30/17, effective 10/4/17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2/6/89, Notice 12/28/88—published 2/22/89, effective 3/29/89]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5/14/99, Notice 3/24/99—published 6/2/99, effective 7/7/99]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6/4/04, Notice 4/28/04—published 6/23/04, effective 7/28/04]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9/21/06, Notice 7/5/06—published 10/11/06, effective 11/15/06]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3297C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3117C, IAB 6/21/17)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8/30/17, effective 10/4/17]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6968C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6824C, IAB 1/11/23)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4/5/23, effective 5/10/23]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://www.legis.iowa.gov/DOCS/Rules/Current/UniformRules.pdf" Type="http://schemas.openxmlformats.org/officeDocument/2006/relationships/hyperlink" Id="rId5"/>
    <Relationship TargetMode="External" Target="https://www.legis.iowa.gov/docs/ico/chapter/17A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