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DIVISION OF COMMUNITY ACTION AGENCIES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FUNCTIONS OF DIVISION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421—20.1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these rules, unless the context otherwise requires: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“Administrator”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administrator of the division of community action agencies within the department of health and human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“Division”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division of community action agencies within the department of health and human services.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6101C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12/29/21, effective 2/2/22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6/28/23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421—20.2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Functions of division.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functions of the division are described in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216A, subchapter VI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division is under the direction of an administrator who reports to the director.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6101C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12/29/21, effective 2/2/22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421—20.3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the division is to strengthen, supplement, and coordinate efforts to develop the full potential of each citizen by recognizing certain community action agencies and supporting certain community-based programs delivered by community action agencies.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6101C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12/29/21, effective 2/2/22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216A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6101C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6004C, IAB 10/20/21)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12/29/21, effective 2/2/22]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6/28/23]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16A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    <Relationship TargetMode="External" Target="https://www.legis.iowa.gov/docs/ico/chapter/216A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