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COUNTY COMMISSIONS OF VETERAN AFFAIRS FUND AND TRAINING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801—7.1</w:t>
      </w:r>
      <w:r>
        <w:rPr>
          <w:rFonts w:ascii="Times New Roman" w:hAnsi="Times New Roman"/>
          <w:b/>
          <w:i w:val="false"/>
          <w:color w:val="000000"/>
          <w:sz w:val="22"/>
        </w:rPr>
        <w:t xml:space="preserve">(35A,35B) </w:t>
      </w:r>
      <w:r>
        <w:rPr>
          <w:rFonts w:ascii="Times New Roman" w:hAnsi="Times New Roman"/>
          <w:b/>
          <w:i w:val="false"/>
          <w:color w:val="000000"/>
          <w:sz w:val="22"/>
        </w:rPr>
        <w:t xml:space="preserve">County commissions of veteran affairs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county commissions of veterans affairs fund is to assist county commissions of veteran affairs in complying with legislative requirements for employing a county veteran service officer who maintains national accreditation through the National Association of County Veterans Service Officers (NACVSO), maintains an active Personal Identification Verification (PIV) card necessary to access the Veterans  Administration’s Veterans Benefit Management System, is occupied in veterans affairs service for a minimum number of hours, and maintains an office in a location owned or leased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Allocation amounts. </w:t>
      </w:r>
      <w:r>
        <w:rPr>
          <w:rFonts w:ascii="Times New Roman" w:hAnsi="Times New Roman"/>
          <w:b w:val="false"/>
          <w:i w:val="false"/>
          <w:color w:val="000000"/>
          <w:sz w:val="22"/>
        </w:rPr>
        <w:t xml:space="preserve">Counties requesting reimbursement from the department in accordance with Iowa Code section </w:t>
      </w:r>
      <w:hyperlink r:id="rId5">
        <w:r>
          <w:rPr>
            <w:rStyle w:val="Hyperlink"/>
            <w:rFonts w:ascii="Times New Roman" w:hAnsi="Times New Roman"/>
            <w:b w:val="false"/>
            <w:i w:val="false"/>
            <w:color w:val="000000"/>
            <w:sz w:val="22"/>
          </w:rPr>
          <w:t>35A.16(4)</w:t>
        </w:r>
      </w:hyperlink>
      <w:r>
        <w:rPr>
          <w:rFonts w:ascii="Times New Roman" w:hAnsi="Times New Roman"/>
          <w:b w:val="false"/>
          <w:i w:val="false"/>
          <w:color w:val="000000"/>
          <w:sz w:val="22"/>
        </w:rPr>
        <w:t xml:space="preserve"> will make their requests in accordance with state travel policies.  Required supporting documentation for eligible expenses shall be submitted during the fiscal year up to the $3,000 annual allocation within 30 days of training completion, but no later than June 30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Allocation report. </w:t>
      </w:r>
      <w:r>
        <w:rPr>
          <w:rFonts w:ascii="Times New Roman" w:hAnsi="Times New Roman"/>
          <w:b w:val="false"/>
          <w:i w:val="false"/>
          <w:color w:val="000000"/>
          <w:sz w:val="22"/>
        </w:rPr>
        <w:t>Counties shall submit a written report to the department 30 days following the end of the fiscal year in which the allocation was received.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county veteran affairs services, including county population, verification of an office, hours of employment, and number of hours of veterans’ services provided by the county veteran service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county veteran service officer is performing required duties and maintaining qualifications and credentials pursuant to Iowa Code section </w:t>
      </w:r>
      <w:hyperlink r:id="rId6">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 final report on county veteran affairs expenditures for the fiscal year in which the allocation was received and the expenditure report from the previous fiscal year. Information provided in this report shall be used by the department to comply with rule </w:t>
      </w:r>
      <w:hyperlink r:id="rId7">
        <w:r>
          <w:rPr>
            <w:rStyle w:val="Hyperlink"/>
            <w:rFonts w:ascii="Times New Roman" w:hAnsi="Times New Roman"/>
            <w:b w:val="false"/>
            <w:i w:val="false"/>
            <w:color w:val="000000"/>
            <w:sz w:val="22"/>
          </w:rPr>
          <w:t>801—7.3</w:t>
        </w:r>
      </w:hyperlink>
      <w:r>
        <w:rPr>
          <w:rFonts w:ascii="Times New Roman" w:hAnsi="Times New Roman"/>
          <w:b w:val="false"/>
          <w:i w:val="false"/>
          <w:color w:val="000000"/>
          <w:sz w:val="22"/>
        </w:rPr>
        <w:t>(35A,35B).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color w:val="000000"/>
          <w:sz w:val="22"/>
        </w:rPr>
        <w:t xml:space="preserve">Recovery of funds. </w:t>
      </w:r>
      <w:r>
        <w:rPr>
          <w:rFonts w:ascii="Times New Roman" w:hAnsi="Times New Roman"/>
          <w:b w:val="false"/>
          <w:i w:val="false"/>
          <w:color w:val="000000"/>
          <w:sz w:val="22"/>
        </w:rPr>
        <w:t>The department shall be the entity charged with the recovery of county commissions of veteran affairs fund allocations from counties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Unauthorized use. </w:t>
      </w:r>
      <w:r>
        <w:rPr>
          <w:rFonts w:ascii="Times New Roman" w:hAnsi="Times New Roman"/>
          <w:b w:val="false"/>
          <w:i w:val="false"/>
          <w:color w:val="000000"/>
          <w:sz w:val="22"/>
        </w:rPr>
        <w:t xml:space="preserve">Counties expending a portion of the allocation on items that do not provide services to veterans pursuant to Iowa Code section </w:t>
      </w:r>
      <w:hyperlink r:id="rId8">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will be required to return the unauthorized funds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of effort. </w:t>
      </w:r>
      <w:r>
        <w:rPr>
          <w:rFonts w:ascii="Times New Roman" w:hAnsi="Times New Roman"/>
          <w:b w:val="false"/>
          <w:i w:val="false"/>
          <w:color w:val="000000"/>
          <w:sz w:val="22"/>
        </w:rPr>
        <w:t xml:space="preserve">Counties not maintaining their previous fiscal year’s spending levels will be considered to have supplanted county funding with state allocation funds. Counties not complying with their maintenance of effort will be required to return the supplanted portion to the state of Iowa pursuant to Iowa Code section </w:t>
      </w:r>
      <w:hyperlink r:id="rId9">
        <w:r>
          <w:rPr>
            <w:rStyle w:val="Hyperlink"/>
            <w:rFonts w:ascii="Times New Roman" w:hAnsi="Times New Roman"/>
            <w:b w:val="false"/>
            <w:i w:val="false"/>
            <w:color w:val="000000"/>
            <w:sz w:val="22"/>
          </w:rPr>
          <w:t>35A.16(3)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 xml:space="preserve">Counties that are not in compliance with the requirements of Iowa Code section </w:t>
      </w:r>
      <w:hyperlink r:id="rId10">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on June 30 of each fiscal year will be required to return all moneys received during that fiscal year to the county commissions of veteran affairs fund pursuant to Iowa Code section </w:t>
      </w:r>
      <w:hyperlink r:id="rId11">
        <w:r>
          <w:rPr>
            <w:rStyle w:val="Hyperlink"/>
            <w:rFonts w:ascii="Times New Roman" w:hAnsi="Times New Roman"/>
            <w:b w:val="false"/>
            <w:i w:val="false"/>
            <w:color w:val="000000"/>
            <w:sz w:val="22"/>
          </w:rPr>
          <w:t>35A.16(3)</w:t>
        </w:r>
      </w:hyperlink>
      <w:r>
        <w:rPr>
          <w:rFonts w:ascii="Times New Roman" w:hAnsi="Times New Roman"/>
          <w:b w:val="false"/>
          <w:i w:val="false"/>
          <w:color w:val="000000"/>
          <w:sz w:val="22"/>
        </w:rPr>
        <w:t>. Counties that are deemed noncompliant due to the termination or resignation of an employee shall not be required to return the state allocation if an employee is hired within two months of the previous employee’s separation.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Applicants that are dissatisfied with a decision may file an appeal with the commandant. The written appeal must be received within 15 working days of the date of the notice of decision and must be based on a contention that the process was conducted outside of statutory authority; violated state or federal law, policy or rules; or involved conflicts of interest by staff. The commandant shall review the appeal and issue a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801—7.2</w:t>
      </w:r>
      <w:r>
        <w:rPr>
          <w:rFonts w:ascii="Times New Roman" w:hAnsi="Times New Roman"/>
          <w:b/>
          <w:i w:val="false"/>
          <w:color w:val="000000"/>
          <w:sz w:val="22"/>
        </w:rPr>
        <w:t xml:space="preserve">(35A,35B) </w:t>
      </w:r>
      <w:r>
        <w:rPr>
          <w:rFonts w:ascii="Times New Roman" w:hAnsi="Times New Roman"/>
          <w:b/>
          <w:i w:val="false"/>
          <w:color w:val="000000"/>
          <w:sz w:val="22"/>
        </w:rPr>
        <w:t xml:space="preserve">County commission of veteran affairs training program. </w:t>
      </w:r>
      <w:r>
        <w:rPr>
          <w:rFonts w:ascii="Times New Roman" w:hAnsi="Times New Roman"/>
          <w:b w:val="false"/>
          <w:i w:val="false"/>
          <w:color w:val="000000"/>
          <w:sz w:val="22"/>
        </w:rPr>
        <w:t xml:space="preserve">The department shall provide training for county veteran service officers in accordance with Iowa Code section </w:t>
      </w:r>
      <w:hyperlink r:id="rId12">
        <w:r>
          <w:rPr>
            <w:rStyle w:val="Hyperlink"/>
            <w:rFonts w:ascii="Times New Roman" w:hAnsi="Times New Roman"/>
            <w:b w:val="false"/>
            <w:i w:val="false"/>
            <w:color w:val="000000"/>
            <w:sz w:val="22"/>
          </w:rPr>
          <w:t>35A.5(6)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 service officers shall do the following within one year of appointment or will be subject to removal from office as provided for in Iowa Code section </w:t>
      </w:r>
      <w:hyperlink r:id="rId13">
        <w:r>
          <w:rPr>
            <w:rStyle w:val="Hyperlink"/>
            <w:rFonts w:ascii="Times New Roman" w:hAnsi="Times New Roman"/>
            <w:b w:val="false"/>
            <w:i w:val="false"/>
            <w:color w:val="000000"/>
            <w:sz w:val="22"/>
          </w:rPr>
          <w:t>35B.6(1)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and maintain all certifications that are federally required and provide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and maintain national accreditation through instruction provided by the department or a national school of accreditation provided or recognized by NACVSO and any other training required by the commandant. Upon completion, a certificate of satisfactory completion shall be provided to the department for certification and issuance of an Iowa certificate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 and maintain a PIV card from the United States Department of Veterans Affairs as well as access to the Veterans Benefits Management System and provide the department with documentation. Upon request from a county commission of veteran affairs and based on extenuating circumstances, the commandant may extend the time frame for a veteran service officer to obtain a PIV card prior to being subject to removal from office. The decision of the commandant is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Counties shall submit to the department annually by July 30 all documentation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 service officers shall maintain the following on an annual basis or will be subject to removal from office as provided for in Iowa Code section </w:t>
      </w:r>
      <w:hyperlink r:id="rId14">
        <w:r>
          <w:rPr>
            <w:rStyle w:val="Hyperlink"/>
            <w:rFonts w:ascii="Times New Roman" w:hAnsi="Times New Roman"/>
            <w:b w:val="false"/>
            <w:i w:val="false"/>
            <w:color w:val="000000"/>
            <w:sz w:val="22"/>
          </w:rPr>
          <w:t>35B.6(1)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all certifications that are federally required and annually provide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national accreditation through continuing education instruction provided by the department or a national school of accreditation provided or recognized by NACVSO and any other training required by the commandant. Attendance at training courses conducted by veterans organizations other than the department or NACVSO may be substituted for the annual school of instruction if the training meets NACVSO accreditation continuing education requirements. Upon completion, a certificate of satisfactory completion shall be provided to the department for certification and issuance of an Iowa certificate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 PIV card from the United States Department of Veterans Affairs as well as access to the Veterans Benefits Management System and provide the department with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Counties shall submit to the department annually by July 30 all documentation required by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 service officers who fail to comply with subrules </w:t>
      </w:r>
      <w:hyperlink r:id="rId15">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xml:space="preserve"> shall be removed from their positions. Knowing violation of this provision constitutes noncompliance as provided in paragraph </w:t>
      </w:r>
      <w:hyperlink r:id="rId17">
        <w:r>
          <w:rPr>
            <w:rStyle w:val="Hyperlink"/>
            <w:rFonts w:ascii="Times New Roman" w:hAnsi="Times New Roman"/>
            <w:b w:val="false"/>
            <w:i w:val="false"/>
            <w:color w:val="000000"/>
            <w:sz w:val="22"/>
          </w:rPr>
          <w:t>7.1(4)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The annual school of instruction and all associated training materials will be provided at the expense of the department and attendees will not be charged for participation in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 xml:space="preserve">Travel, meals, lodging, and miscellaneous expenses incurred while attending the annual school of instruction required by subrules </w:t>
      </w:r>
      <w:hyperlink r:id="rId18">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xml:space="preserve"> shall be the responsibility of the respective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w:t>
      </w:r>
      <w:r>
        <w:rPr>
          <w:rFonts w:ascii="Times New Roman" w:hAnsi="Times New Roman"/>
          <w:b w:val="false"/>
          <w:i w:val="false"/>
          <w:color w:val="000000"/>
          <w:sz w:val="22"/>
        </w:rPr>
        <w:t> </w:t>
      </w:r>
      <w:r>
        <w:rPr>
          <w:rFonts w:ascii="Times New Roman" w:hAnsi="Times New Roman"/>
          <w:b w:val="false"/>
          <w:i w:val="false"/>
          <w:color w:val="000000"/>
          <w:sz w:val="22"/>
        </w:rPr>
        <w:t>Any cost of initial training, accreditation, and continuing training that uses state funds shall follow the department’s travel policy. The department’s travel policy overrides county-specific travel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maintain documentation regarding any school of instruction required by subrules </w:t>
      </w:r>
      <w:hyperlink r:id="rId20">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including but not limited to agendas, presentation dates, attendees, certificate of satisfactory completion of accreditation or continuing education training, and the issuance of certificates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w:t>
      </w:r>
      <w:r>
        <w:rPr>
          <w:rFonts w:ascii="Times New Roman" w:hAnsi="Times New Roman"/>
          <w:b w:val="false"/>
          <w:i w:val="false"/>
          <w:color w:val="000000"/>
          <w:sz w:val="22"/>
        </w:rPr>
        <w:t> </w:t>
      </w:r>
      <w:r>
        <w:rPr>
          <w:rFonts w:ascii="Times New Roman" w:hAnsi="Times New Roman"/>
          <w:b w:val="false"/>
          <w:i w:val="false"/>
          <w:color w:val="000000"/>
          <w:sz w:val="22"/>
        </w:rPr>
        <w:t>Inquiries regarding an annual school of instruction shall be directed to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w:t>
      </w:r>
      <w:r>
        <w:rPr>
          <w:rFonts w:ascii="Times New Roman" w:hAnsi="Times New Roman"/>
          <w:b w:val="false"/>
          <w:i w:val="false"/>
          <w:color w:val="000000"/>
          <w:sz w:val="22"/>
        </w:rPr>
        <w:t> </w:t>
      </w:r>
      <w:r>
        <w:rPr>
          <w:rFonts w:ascii="Times New Roman" w:hAnsi="Times New Roman"/>
          <w:b w:val="false"/>
          <w:i w:val="false"/>
          <w:color w:val="000000"/>
          <w:sz w:val="22"/>
        </w:rPr>
        <w:t>Disputes regarding the annual school of instruction, certificates of training, and related matters shall be reviewed by the commandant, who will render a decision within ten days of receipt of all relevant facts and supporting materials. The decision of the commandant shall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801—7.3</w:t>
      </w:r>
      <w:r>
        <w:rPr>
          <w:rFonts w:ascii="Times New Roman" w:hAnsi="Times New Roman"/>
          <w:b/>
          <w:i w:val="false"/>
          <w:color w:val="000000"/>
          <w:sz w:val="22"/>
        </w:rPr>
        <w:t xml:space="preserve">(35A,35B) </w:t>
      </w:r>
      <w:r>
        <w:rPr>
          <w:rFonts w:ascii="Times New Roman" w:hAnsi="Times New Roman"/>
          <w:b/>
          <w:i w:val="false"/>
          <w:color w:val="000000"/>
          <w:sz w:val="22"/>
        </w:rPr>
        <w:t xml:space="preserve">Report to the general assembly. </w:t>
      </w:r>
      <w:r>
        <w:rPr>
          <w:rFonts w:ascii="Times New Roman" w:hAnsi="Times New Roman"/>
          <w:b w:val="false"/>
          <w:i w:val="false"/>
          <w:color w:val="000000"/>
          <w:sz w:val="22"/>
        </w:rPr>
        <w:t xml:space="preserve">County veteran affairs office assistance. To assist the department to prepare its annual report required by Iowa Code section </w:t>
      </w:r>
      <w:hyperlink r:id="rId22">
        <w:r>
          <w:rPr>
            <w:rStyle w:val="Hyperlink"/>
            <w:rFonts w:ascii="Times New Roman" w:hAnsi="Times New Roman"/>
            <w:b w:val="false"/>
            <w:i w:val="false"/>
            <w:color w:val="000000"/>
            <w:sz w:val="22"/>
          </w:rPr>
          <w:t>35A.5(14)</w:t>
        </w:r>
      </w:hyperlink>
      <w:r>
        <w:rPr>
          <w:rFonts w:ascii="Times New Roman" w:hAnsi="Times New Roman"/>
          <w:b w:val="false"/>
          <w:i w:val="false"/>
          <w:color w:val="000000"/>
          <w:sz w:val="22"/>
        </w:rPr>
        <w:t xml:space="preserve">, each county commission of veteran affairs shall provide information required in Iowa Code section </w:t>
      </w:r>
      <w:hyperlink r:id="rId23">
        <w:r>
          <w:rPr>
            <w:rStyle w:val="Hyperlink"/>
            <w:rFonts w:ascii="Times New Roman" w:hAnsi="Times New Roman"/>
            <w:b w:val="false"/>
            <w:i w:val="false"/>
            <w:color w:val="000000"/>
            <w:sz w:val="22"/>
          </w:rPr>
          <w:t>35A.5(14)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The department will provide each county executive director or administrator with a form to return to the department by July 30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7824B</w:t>
      </w:r>
      <w:r>
        <w:rPr>
          <w:rFonts w:ascii="Times New Roman" w:hAnsi="Times New Roman"/>
          <w:b w:val="false"/>
          <w:i w:val="false"/>
          <w:color w:val="000000"/>
          <w:sz w:val="21"/>
        </w:rPr>
        <w:t xml:space="preserve"> (Notice ARC 7660B,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9183C</w:t>
      </w:r>
      <w:r>
        <w:rPr>
          <w:rFonts w:ascii="Times New Roman" w:hAnsi="Times New Roman"/>
          <w:b w:val="false"/>
          <w:i w:val="false"/>
          <w:color w:val="000000"/>
          <w:sz w:val="21"/>
        </w:rPr>
        <w:t xml:space="preserve"> (Notice ARC 8583C, IAB 12/25/24)</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A.16.pdf" Type="http://schemas.openxmlformats.org/officeDocument/2006/relationships/hyperlink" Id="rId5"/>
    <Relationship TargetMode="External" Target="https://www.legis.iowa.gov/docs/ico/chapter/35B.6.pdf" Type="http://schemas.openxmlformats.org/officeDocument/2006/relationships/hyperlink" Id="rId6"/>
    <Relationship TargetMode="External" Target="https://www.legis.iowa.gov/docs/iac/rule/801.7.3.pdf" Type="http://schemas.openxmlformats.org/officeDocument/2006/relationships/hyperlink" Id="rId7"/>
    <Relationship TargetMode="External" Target="https://www.legis.iowa.gov/docs/ico/chapter/35B.6.pdf" Type="http://schemas.openxmlformats.org/officeDocument/2006/relationships/hyperlink" Id="rId8"/>
    <Relationship TargetMode="External" Target="https://www.legis.iowa.gov/docs/ico/chapter/35A.16.pdf" Type="http://schemas.openxmlformats.org/officeDocument/2006/relationships/hyperlink" Id="rId9"/>
    <Relationship TargetMode="External" Target="https://www.legis.iowa.gov/docs/ico/chapter/35B.6.pdf" Type="http://schemas.openxmlformats.org/officeDocument/2006/relationships/hyperlink" Id="rId10"/>
    <Relationship TargetMode="External" Target="https://www.legis.iowa.gov/docs/ico/chapter/35A.16.pdf" Type="http://schemas.openxmlformats.org/officeDocument/2006/relationships/hyperlink" Id="rId11"/>
    <Relationship TargetMode="External" Target="https://www.legis.iowa.gov/docs/ico/chapter/35A.5.pdf" Type="http://schemas.openxmlformats.org/officeDocument/2006/relationships/hyperlink" Id="rId12"/>
    <Relationship TargetMode="External" Target="https://www.legis.iowa.gov/docs/ico/chapter/35B.6.pdf" Type="http://schemas.openxmlformats.org/officeDocument/2006/relationships/hyperlink" Id="rId13"/>
    <Relationship TargetMode="External" Target="https://www.legis.iowa.gov/docs/ico/chapter/35B.6.pdf" Type="http://schemas.openxmlformats.org/officeDocument/2006/relationships/hyperlink" Id="rId14"/>
    <Relationship TargetMode="External" Target="https://www.legis.iowa.gov/docs/iac/rule/801.7.2.pdf" Type="http://schemas.openxmlformats.org/officeDocument/2006/relationships/hyperlink" Id="rId15"/>
    <Relationship TargetMode="External" Target="https://www.legis.iowa.gov/docs/iac/rule/801.7.2.pdf" Type="http://schemas.openxmlformats.org/officeDocument/2006/relationships/hyperlink" Id="rId16"/>
    <Relationship TargetMode="External" Target="https://www.legis.iowa.gov/docs/iac/rule/801.7.1.pdf" Type="http://schemas.openxmlformats.org/officeDocument/2006/relationships/hyperlink" Id="rId17"/>
    <Relationship TargetMode="External" Target="https://www.legis.iowa.gov/docs/iac/rule/801.7.2.pdf" Type="http://schemas.openxmlformats.org/officeDocument/2006/relationships/hyperlink" Id="rId18"/>
    <Relationship TargetMode="External" Target="https://www.legis.iowa.gov/docs/iac/rule/801.7.2.pdf" Type="http://schemas.openxmlformats.org/officeDocument/2006/relationships/hyperlink" Id="rId19"/>
    <Relationship TargetMode="External" Target="https://www.legis.iowa.gov/docs/iac/rule/801.7.2.pdf" Type="http://schemas.openxmlformats.org/officeDocument/2006/relationships/hyperlink" Id="rId20"/>
    <Relationship TargetMode="External" Target="https://www.legis.iowa.gov/docs/iac/rule/801.7.2.pdf" Type="http://schemas.openxmlformats.org/officeDocument/2006/relationships/hyperlink" Id="rId21"/>
    <Relationship TargetMode="External" Target="https://www.legis.iowa.gov/docs/ico/chapter/35A.5.pdf" Type="http://schemas.openxmlformats.org/officeDocument/2006/relationships/hyperlink" Id="rId22"/>
    <Relationship TargetMode="External" Target="https://www.legis.iowa.gov/docs/ico/chapter/35A.5.pdf" Type="http://schemas.openxmlformats.org/officeDocument/2006/relationships/hyperlink" Id="rId23"/>
    <Relationship TargetMode="External" Target="https://www.legis.iowa.gov/docs/ico/chapter/35A.pdf" Type="http://schemas.openxmlformats.org/officeDocument/2006/relationships/hyperlink" Id="rId24"/>
    <Relationship TargetMode="External" Target="https://www.legis.iowa.gov/docs/ico/chapter/35B.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