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center"/>
      </w:pPr>
      <w:r>
        <w:rPr>
          <w:rFonts w:ascii="Times New Roman" w:hAnsi="Times New Roman"/>
          <w:b w:val="false"/>
          <w:i w:val="false"/>
          <w:color w:val="000000"/>
          <w:sz w:val="20"/>
        </w:rPr>
        <w:t>[Prior to 8/21/91, see Public Defense Department[650] Ch 2]</w:t>
      </w:r>
    </w:p>
    <w:p>
      <w:pPr>
        <w:spacing w:before="0" w:after="0"/>
        <w:ind w:left="120"/>
        <w:jc w:val="center"/>
      </w:pPr>
      <w:r>
        <w:rPr>
          <w:rFonts w:ascii="Times New Roman" w:hAnsi="Times New Roman"/>
          <w:b w:val="false"/>
          <w:i w:val="false"/>
          <w:color w:val="000000"/>
          <w:sz w:val="20"/>
        </w:rPr>
        <w:t>[Prior to 12/1/21, see Military Division[611]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601—2.1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In lieu of the words “(official or body issuing these rules)”, insert “department of public defense”.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“Custodian.”</w:t>
      </w:r>
      <w:r>
        <w:rPr>
          <w:rFonts w:ascii="Times New Roman" w:hAnsi="Times New Roman"/>
          <w:b w:val="false"/>
          <w:i w:val="false"/>
          <w:color w:val="000000"/>
          <w:sz w:val="22"/>
        </w:rPr>
        <w:t> </w:t>
      </w:r>
      <w:r>
        <w:rPr>
          <w:rFonts w:ascii="Times New Roman" w:hAnsi="Times New Roman"/>
          <w:b w:val="false"/>
          <w:i w:val="false"/>
          <w:color w:val="000000"/>
          <w:sz w:val="22"/>
        </w:rPr>
        <w:t>Delete “agency” and insert “adjutant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“Federal records”</w:t>
      </w:r>
      <w:r>
        <w:rPr>
          <w:rFonts w:ascii="Times New Roman" w:hAnsi="Times New Roman"/>
          <w:b w:val="false"/>
          <w:i w:val="false"/>
          <w:color w:val="000000"/>
          <w:sz w:val="22"/>
        </w:rPr>
        <w:t> </w:t>
      </w:r>
      <w:r>
        <w:rPr>
          <w:rFonts w:ascii="Times New Roman" w:hAnsi="Times New Roman"/>
          <w:b w:val="false"/>
          <w:i w:val="false"/>
          <w:color w:val="000000"/>
          <w:sz w:val="22"/>
        </w:rPr>
        <w:t>means all records, documents, tape, or other information, stored or preserved in any medium, the maintenance, use, or disclosure of which is governed by federal government law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“state records”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all or part of a “public record” as defined in Iowa Code section </w:t>
      </w:r>
      <w:hyperlink r:id="rId5">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xml:space="preserve"> but does not include federal records as here defined.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12/1/21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601—2.3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601—2.9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601—2.10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601—2.11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601—2.12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601—2.13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601—2.14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6">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(17A,22). 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val="false"/>
          <w:color w:val="000000"/>
          <w:sz w:val="22"/>
        </w:rPr>
        <w:t xml:space="preserve">Quartermaster supply records prepared under the authority of Iowa Code sections </w:t>
      </w:r>
      <w:hyperlink r:id="rId7">
        <w:r>
          <w:rPr>
            <w:rStyle w:val="Hyperlink"/>
            <w:rFonts w:ascii="Times New Roman" w:hAnsi="Times New Roman"/>
            <w:b w:val="false"/>
            <w:i w:val="false"/>
            <w:color w:val="000000"/>
            <w:sz w:val="22"/>
          </w:rPr>
          <w:t>29A.19</w:t>
        </w:r>
      </w:hyperlink>
      <w:r>
        <w:rPr>
          <w:rFonts w:ascii="Times New Roman" w:hAnsi="Times New Roman"/>
          <w:b w:val="false"/>
          <w:i w:val="false"/>
          <w:color w:val="000000"/>
          <w:sz w:val="22"/>
        </w:rPr>
        <w:t xml:space="preserve"> and 7A.30. Request for examination of these records which are retrievable by personal identifier will be directed to the Office of the State Quartermaster, Camp Dodge. Records are maintained on AGO Form 1-5 for hard copy and computer generated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Purchase and disposition of real property records, prepared under the authority of Iowa Code chapter </w:t>
      </w:r>
      <w:hyperlink r:id="rId8">
        <w:r>
          <w:rPr>
            <w:rStyle w:val="Hyperlink"/>
            <w:rFonts w:ascii="Times New Roman" w:hAnsi="Times New Roman"/>
            <w:b w:val="false"/>
            <w:i w:val="false"/>
            <w:color w:val="000000"/>
            <w:sz w:val="22"/>
          </w:rPr>
          <w:t>29A.57</w:t>
        </w:r>
      </w:hyperlink>
      <w:r>
        <w:rPr>
          <w:rFonts w:ascii="Times New Roman" w:hAnsi="Times New Roman"/>
          <w:b w:val="false"/>
          <w:i w:val="false"/>
          <w:color w:val="000000"/>
          <w:sz w:val="22"/>
        </w:rPr>
        <w:t>. Records are available from the State Quartermaster, Warehouse #3, Camp Dodge. Real estate records are available in hard copy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val="false"/>
          <w:color w:val="000000"/>
          <w:sz w:val="22"/>
        </w:rPr>
        <w:t xml:space="preserve">Armory board minutes including supporting documentation are prepared under the authority of Iowa Code section </w:t>
      </w:r>
      <w:hyperlink r:id="rId9">
        <w:r>
          <w:rPr>
            <w:rStyle w:val="Hyperlink"/>
            <w:rFonts w:ascii="Times New Roman" w:hAnsi="Times New Roman"/>
            <w:b w:val="false"/>
            <w:i w:val="false"/>
            <w:color w:val="000000"/>
            <w:sz w:val="22"/>
          </w:rPr>
          <w:t>29A.57</w:t>
        </w:r>
      </w:hyperlink>
      <w:r>
        <w:rPr>
          <w:rFonts w:ascii="Times New Roman" w:hAnsi="Times New Roman"/>
          <w:b w:val="false"/>
          <w:i w:val="false"/>
          <w:color w:val="000000"/>
          <w:sz w:val="22"/>
        </w:rPr>
        <w:t>. Records are available from the State Quartermaster, Warehouse #3, Camp Dodge. Records are maintained in hard copy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2.14(4)</w:t>
      </w:r>
      <w:r>
        <w:rPr>
          <w:rFonts w:ascii="Times New Roman" w:hAnsi="Times New Roman"/>
          <w:b w:val="false"/>
          <w:i w:val="false"/>
          <w:color w:val="000000"/>
          <w:sz w:val="22"/>
        </w:rPr>
        <w:t> </w:t>
      </w:r>
      <w:r>
        <w:rPr>
          <w:rFonts w:ascii="Times New Roman" w:hAnsi="Times New Roman"/>
          <w:b w:val="false"/>
          <w:i w:val="false"/>
          <w:color w:val="000000"/>
          <w:sz w:val="22"/>
        </w:rPr>
        <w:t xml:space="preserve">Armory lease records including supporting documentation are prepared under the authority of Iowa Code section </w:t>
      </w:r>
      <w:hyperlink r:id="rId10">
        <w:r>
          <w:rPr>
            <w:rStyle w:val="Hyperlink"/>
            <w:rFonts w:ascii="Times New Roman" w:hAnsi="Times New Roman"/>
            <w:b w:val="false"/>
            <w:i w:val="false"/>
            <w:color w:val="000000"/>
            <w:sz w:val="22"/>
          </w:rPr>
          <w:t>29A.57</w:t>
        </w:r>
      </w:hyperlink>
      <w:r>
        <w:rPr>
          <w:rFonts w:ascii="Times New Roman" w:hAnsi="Times New Roman"/>
          <w:b w:val="false"/>
          <w:i w:val="false"/>
          <w:color w:val="000000"/>
          <w:sz w:val="22"/>
        </w:rPr>
        <w:t>. Records are available from the State Quartermaster, Warehouse #3, Camp Dodge. Records are maintained in hard copy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2.14(5)</w:t>
      </w:r>
      <w:r>
        <w:rPr>
          <w:rFonts w:ascii="Times New Roman" w:hAnsi="Times New Roman"/>
          <w:b w:val="false"/>
          <w:i w:val="false"/>
          <w:color w:val="000000"/>
          <w:sz w:val="22"/>
        </w:rPr>
        <w:t> </w:t>
      </w:r>
      <w:r>
        <w:rPr>
          <w:rFonts w:ascii="Times New Roman" w:hAnsi="Times New Roman"/>
          <w:b w:val="false"/>
          <w:i w:val="false"/>
          <w:color w:val="000000"/>
          <w:sz w:val="22"/>
        </w:rPr>
        <w:t xml:space="preserve">Headquarters allowance and per capita allowance records and documentation for expenditures made from these accounts are prepared under the authority of Iowa Code sections </w:t>
      </w:r>
      <w:hyperlink r:id="rId11">
        <w:r>
          <w:rPr>
            <w:rStyle w:val="Hyperlink"/>
            <w:rFonts w:ascii="Times New Roman" w:hAnsi="Times New Roman"/>
            <w:b w:val="false"/>
            <w:i w:val="false"/>
            <w:color w:val="000000"/>
            <w:sz w:val="22"/>
          </w:rPr>
          <w:t>29A.33</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29A.57(8)</w:t>
        </w:r>
      </w:hyperlink>
      <w:r>
        <w:rPr>
          <w:rFonts w:ascii="Times New Roman" w:hAnsi="Times New Roman"/>
          <w:b w:val="false"/>
          <w:i w:val="false"/>
          <w:color w:val="000000"/>
          <w:sz w:val="22"/>
        </w:rPr>
        <w:t>. Records are available from the State Quartermaster, Warehouse #3, Camp Dodge. Records are maintained in hard copy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2.14(6)</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contracting files prepared under the authority of Iowa Code section </w:t>
      </w:r>
      <w:hyperlink r:id="rId13">
        <w:r>
          <w:rPr>
            <w:rStyle w:val="Hyperlink"/>
            <w:rFonts w:ascii="Times New Roman" w:hAnsi="Times New Roman"/>
            <w:b w:val="false"/>
            <w:i w:val="false"/>
            <w:color w:val="000000"/>
            <w:sz w:val="22"/>
          </w:rPr>
          <w:t>72.1</w:t>
        </w:r>
      </w:hyperlink>
      <w:r>
        <w:rPr>
          <w:rFonts w:ascii="Times New Roman" w:hAnsi="Times New Roman"/>
          <w:b w:val="false"/>
          <w:i w:val="false"/>
          <w:color w:val="000000"/>
          <w:sz w:val="22"/>
        </w:rPr>
        <w:t xml:space="preserve"> which include personally identifiable information in the form of bidders lists, requests for quotation, professional contracts, vendors lists, wage rates, purchase orders, claim orders, and project books. Sealed bids become public information once the bid opening has been completed. The information is maintained in hard copy and may be obtained from the Facilities Office, Camp Dodge.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2.14(7)</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files. The agency maintains files containing information about state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14">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601—2.15</w:t>
      </w:r>
      <w:r>
        <w:rPr>
          <w:rFonts w:ascii="Times New Roman" w:hAnsi="Times New Roman"/>
          <w:b/>
          <w:i w:val="false"/>
          <w:color w:val="000000"/>
          <w:sz w:val="22"/>
        </w:rPr>
        <w:t xml:space="preserve">(17A,22) </w:t>
      </w:r>
      <w:r>
        <w:rPr>
          <w:rFonts w:ascii="Times New Roman" w:hAnsi="Times New Roman"/>
          <w:b/>
          <w:i w:val="false"/>
          <w:color w:val="000000"/>
          <w:sz w:val="22"/>
        </w:rPr>
        <w:t xml:space="preserve">Federal records. </w:t>
      </w:r>
      <w:r>
        <w:rPr>
          <w:rFonts w:ascii="Times New Roman" w:hAnsi="Times New Roman"/>
          <w:b w:val="false"/>
          <w:i w:val="false"/>
          <w:color w:val="000000"/>
          <w:sz w:val="22"/>
        </w:rPr>
        <w:t xml:space="preserve">Pursuant to Iowa Code section </w:t>
      </w:r>
      <w:hyperlink r:id="rId15">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the department of public defense finds that maintenance, use or disclosure of federal records described in this subsection, except as allowed by federal law and regulation, would result in denial to the agency of United States government funds, services and essential information that would otherwise definitely be available and have in the past been available to the agency. Iowa Code section </w:t>
      </w:r>
      <w:hyperlink r:id="rId16">
        <w:r>
          <w:rPr>
            <w:rStyle w:val="Hyperlink"/>
            <w:rFonts w:ascii="Times New Roman" w:hAnsi="Times New Roman"/>
            <w:b w:val="false"/>
            <w:i w:val="false"/>
            <w:color w:val="000000"/>
            <w:sz w:val="22"/>
          </w:rPr>
          <w:t>29A.5</w:t>
        </w:r>
      </w:hyperlink>
      <w:r>
        <w:rPr>
          <w:rFonts w:ascii="Times New Roman" w:hAnsi="Times New Roman"/>
          <w:b w:val="false"/>
          <w:i w:val="false"/>
          <w:color w:val="000000"/>
          <w:sz w:val="22"/>
        </w:rPr>
        <w:t xml:space="preserve"> provides that the Iowa National Guard shall be subject to the provisions of federal laws and regulations. Applicable federal laws and regulations include: 32 U.S.C. 105 (providing that Army National Guard records shall be kept in accordance with Title 32 of the United States Code), 32 U.S.C. 108 (providing that federal funds may be barred from a state national guard where compliance with Title 32 is not maintained), 5 U.S.C. 552 stating the manner in which federal records shall be made available to the public, and Air Force regulation 12-35 (June 3, 1985), Army Regulation 340-21 (July 5, 1985), National Guard Regulation 340-17 and Air National Guard Regulation 12-30 (all of which relate to maintenance and public availability of federal records). Copies of the regulations may be obtained at the cost of reproduction from the office of the Adjutant General, Camp Dodge, 7700 Northwest Beaver Drive, Johnston, Iowa 50131-1902.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val="false"/>
          <w:color w:val="000000"/>
          <w:sz w:val="22"/>
        </w:rPr>
        <w:t>The department of public defense maintains the following categories of federal records, the maintenance of which is governed by federal law and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Personnel records. This category contains biographical, medical, and career development data on civilian and military personnel who are employed by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Fiscal records. This category contains the record of service for pay, allowances, and retirement on civilian and military personnel who are employed by the federal government. It further includes budget and financial data required for audit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Training records. This category contains the training activities, accomplishments, and objectives of units, and personnel civilian and military who are employed by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Legal files. This category contains legal assistance records, claims and litigation against the United States, contracts review, and attorney work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Inspector general files. This category contains records of evaluation of units, personnel assistance, and recommendations of the office of the inspector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Operations records. This category contains information on the movement of personnel and equipment to meet the mission requirements of the Army and Air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Equipment maintenance records. This category contains the functional or repair status of military equipment maintained by the Army and Air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Procurement record. This category contains a history of acquisition goods and services by the United States Property and Fiscal Office at Camp Dodge.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Equipment inventories. This category contains a record of property accounts for all federal equipment issued to the Iowa Air or Army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Publications library. This category contains federal publications, regulations, directives and pamphlets which provide procedural guidance for the operations and activities of the Iowa National Guard.</w:t>
      </w:r>
    </w:p>
    <w:p>
      <w:pPr>
        <w:spacing w:before="0" w:after="0"/>
        <w:ind w:left="120"/>
        <w:jc w:val="both"/>
      </w:pPr>
      <w:r>
        <w:rPr>
          <w:rFonts w:ascii="Times New Roman" w:hAnsi="Times New Roman"/>
          <w:b w:val="false"/>
          <w:i w:val="false"/>
          <w:color w:val="000000"/>
          <w:sz w:val="22"/>
        </w:rPr>
        <w:t xml:space="preserve">The federal records described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above, contain personally identifiable information compiled under the authority of Iowa Code chapter </w:t>
      </w:r>
      <w:hyperlink r:id="rId17">
        <w:r>
          <w:rPr>
            <w:rStyle w:val="Hyperlink"/>
            <w:rFonts w:ascii="Times New Roman" w:hAnsi="Times New Roman"/>
            <w:b w:val="false"/>
            <w:i w:val="false"/>
            <w:color w:val="000000"/>
            <w:sz w:val="22"/>
          </w:rPr>
          <w:t>29A</w:t>
        </w:r>
      </w:hyperlink>
      <w:r>
        <w:rPr>
          <w:rFonts w:ascii="Times New Roman" w:hAnsi="Times New Roman"/>
          <w:b w:val="false"/>
          <w:i w:val="false"/>
          <w:color w:val="000000"/>
          <w:sz w:val="22"/>
        </w:rPr>
        <w:t xml:space="preserve"> and Title 32 United States Code, Section 105, and implementing regulations. A more comprehensive description of the above noted federal records is contained in Air Force Regulation 12-50, “Disposition of Air Force Records,” and Department of the Army regulations 340-18, “The Army Functional File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601—2.16</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defined in rule </w:t>
      </w:r>
      <w:hyperlink r:id="rId1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(17A,22). These records are routinely available to the public. However, the agency’s files of these records may contain confidential information, as discussed in rule </w:t>
      </w:r>
      <w:hyperlink r:id="rId19">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(17A,22). In addition, the records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w:t>
      </w:r>
      <w:r>
        <w:rPr>
          <w:rFonts w:ascii="Times New Roman" w:hAnsi="Times New Roman"/>
          <w:b w:val="false"/>
          <w:i w:val="false"/>
          <w:color w:val="000000"/>
          <w:sz w:val="22"/>
        </w:rPr>
        <w:t> </w:t>
      </w:r>
      <w:r>
        <w:rPr>
          <w:rFonts w:ascii="Times New Roman" w:hAnsi="Times New Roman"/>
          <w:b w:val="false"/>
          <w:i w:val="false"/>
          <w:color w:val="000000"/>
          <w:sz w:val="22"/>
        </w:rPr>
        <w:t xml:space="preserve">Rule making. Rule-making records may contain information about individuals making written or oral comments on proposed rules. This information is collected pursuant to Iowa Code section </w:t>
      </w:r>
      <w:hyperlink r:id="rId20">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w:t>
      </w:r>
      <w:r>
        <w:rPr>
          <w:rFonts w:ascii="Times New Roman" w:hAnsi="Times New Roman"/>
          <w:b w:val="false"/>
          <w:i w:val="false"/>
          <w:color w:val="000000"/>
          <w:sz w:val="22"/>
        </w:rPr>
        <w:t> </w:t>
      </w:r>
      <w:r>
        <w:rPr>
          <w:rFonts w:ascii="Times New Roman" w:hAnsi="Times New Roman"/>
          <w:b w:val="false"/>
          <w:i w:val="false"/>
          <w:color w:val="000000"/>
          <w:sz w:val="22"/>
        </w:rPr>
        <w:t>Publications. News releases, literature, reports, newsletters from various military associations or from the federal government are available from the public affairs officer, department of public defense. Agency news releases, project reports and newsletters may contain information about individuals, including agency staff or members of agency committees. This information is not retrieved by individual identifier and is not currently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w:t>
      </w:r>
      <w:r>
        <w:rPr>
          <w:rFonts w:ascii="Times New Roman" w:hAnsi="Times New Roman"/>
          <w:b w:val="false"/>
          <w:i w:val="false"/>
          <w:color w:val="000000"/>
          <w:sz w:val="22"/>
        </w:rPr>
        <w:t> </w:t>
      </w:r>
      <w:r>
        <w:rPr>
          <w:rFonts w:ascii="Times New Roman" w:hAnsi="Times New Roman"/>
          <w:b w:val="false"/>
          <w:i w:val="false"/>
          <w:color w:val="000000"/>
          <w:sz w:val="22"/>
        </w:rPr>
        <w:t>All other records that are not exempted from disclosure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601—2.17</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Data processing systems used by this agency do not permit the comparison of personally identifiable information in one record system with personally identifiable information in another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12/1/21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601—2.18</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section </w:t>
      </w:r>
      <w:hyperlink r:id="rId22">
        <w:r>
          <w:rPr>
            <w:rStyle w:val="Hyperlink"/>
            <w:rFonts w:ascii="Times New Roman" w:hAnsi="Times New Roman"/>
            <w:b w:val="false"/>
            <w:i w:val="false"/>
            <w:color w:val="000000"/>
            <w:sz w:val="22"/>
          </w:rPr>
          <w:t>29A.12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4/29/88, Notice 3/23/88—published 5/18/88, effective 6/22/88]</w:t>
      </w:r>
    </w:p>
    <w:p>
      <w:pPr>
        <w:spacing w:before="0" w:after="0"/>
        <w:ind w:left="120"/>
        <w:jc w:val="center"/>
      </w:pPr>
      <w:r>
        <w:rPr>
          <w:rFonts w:ascii="Times New Roman" w:hAnsi="Times New Roman"/>
          <w:b w:val="false"/>
          <w:i w:val="false"/>
          <w:color w:val="000000"/>
          <w:sz w:val="21"/>
        </w:rPr>
        <w:t>[Filed emergency 8/5/91—published 8/21/91, effective 8/21/91]</w:t>
      </w:r>
    </w:p>
    <w:p>
      <w:pPr>
        <w:spacing w:before="0" w:after="0"/>
        <w:ind w:left="120"/>
        <w:jc w:val="center"/>
      </w:pPr>
      <w:r>
        <w:rPr>
          <w:rFonts w:ascii="Times New Roman" w:hAnsi="Times New Roman"/>
          <w:b w:val="false"/>
          <w:i w:val="false"/>
          <w:color w:val="000000"/>
          <w:sz w:val="21"/>
        </w:rPr>
        <w:t>[Editorial change: IAC Supplement 12/1/21]</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2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1.pdf" Type="http://schemas.openxmlformats.org/officeDocument/2006/relationships/hyperlink" Id="rId5"/>
    <Relationship TargetMode="External" Target="https://www.legis.iowa.gov/docs/iac/rule/611.2.1.pdf" Type="http://schemas.openxmlformats.org/officeDocument/2006/relationships/hyperlink" Id="rId6"/>
    <Relationship TargetMode="External" Target="https://www.legis.iowa.gov/docs/ico/chapter/29A.19.pdf" Type="http://schemas.openxmlformats.org/officeDocument/2006/relationships/hyperlink" Id="rId7"/>
    <Relationship TargetMode="External" Target="https://www.legis.iowa.gov/docs/ico/chapter/29A.57.pdf" Type="http://schemas.openxmlformats.org/officeDocument/2006/relationships/hyperlink" Id="rId8"/>
    <Relationship TargetMode="External" Target="https://www.legis.iowa.gov/docs/ico/chapter/29A.57.pdf" Type="http://schemas.openxmlformats.org/officeDocument/2006/relationships/hyperlink" Id="rId9"/>
    <Relationship TargetMode="External" Target="https://www.legis.iowa.gov/docs/ico/chapter/29A.57.pdf" Type="http://schemas.openxmlformats.org/officeDocument/2006/relationships/hyperlink" Id="rId10"/>
    <Relationship TargetMode="External" Target="https://www.legis.iowa.gov/docs/ico/chapter/29A.33.pdf" Type="http://schemas.openxmlformats.org/officeDocument/2006/relationships/hyperlink" Id="rId11"/>
    <Relationship TargetMode="External" Target="https://www.legis.iowa.gov/docs/ico/chapter/29A.57.pdf" Type="http://schemas.openxmlformats.org/officeDocument/2006/relationships/hyperlink" Id="rId12"/>
    <Relationship TargetMode="External" Target="https://www.legis.iowa.gov/docs/ico/chapter/72.1.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22.9.pdf" Type="http://schemas.openxmlformats.org/officeDocument/2006/relationships/hyperlink" Id="rId15"/>
    <Relationship TargetMode="External" Target="https://www.legis.iowa.gov/docs/ico/chapter/29A.5.pdf" Type="http://schemas.openxmlformats.org/officeDocument/2006/relationships/hyperlink" Id="rId16"/>
    <Relationship TargetMode="External" Target="https://www.legis.iowa.gov/docs/ico/chapter/29A.pdf" Type="http://schemas.openxmlformats.org/officeDocument/2006/relationships/hyperlink" Id="rId17"/>
    <Relationship TargetMode="External" Target="https://www.legis.iowa.gov/docs/iac/rule/611.2.1.pdf" Type="http://schemas.openxmlformats.org/officeDocument/2006/relationships/hyperlink" Id="rId18"/>
    <Relationship TargetMode="External" Target="https://www.legis.iowa.gov/docs/iac/rule/611.2.13.pdf" Type="http://schemas.openxmlformats.org/officeDocument/2006/relationships/hyperlink" Id="rId19"/>
    <Relationship TargetMode="External" Target="https://www.legis.iowa.gov/docs/ico/chapter/17A.4.pdf" Type="http://schemas.openxmlformats.org/officeDocument/2006/relationships/hyperlink" Id="rId20"/>
    <Relationship TargetMode="External" Target="https://www.legis.iowa.gov/docs/ico/chapter/22.pdf" Type="http://schemas.openxmlformats.org/officeDocument/2006/relationships/hyperlink" Id="rId21"/>
    <Relationship TargetMode="External" Target="https://www.legis.iowa.gov/docs/ico/chapter/29A.12.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