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885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8/13/30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481—885.1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behavioral health professions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Uniform Rules on Agency Procedure, 481—Chapter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481—Chapter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481—Chapter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481—Chapter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481—Chapter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Military Service, Veteran Reciprocity, and Spouses of Active-Duty Service Members,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Licensing and Child Support Noncompliance, Student Loan Repayment Noncompliance, and Nonpayment of State Debt,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Board Administrative Processes,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Licensure by Verification or Work Experience, </w:t>
      </w:r>
      <w:hyperlink r:id="rId13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Use of Criminal Convictions in Eligibility Determinations and Initial Licensing Decisions, </w:t>
      </w:r>
      <w:hyperlink r:id="rId1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Complaints and Investigations, </w:t>
      </w:r>
      <w:hyperlink r:id="rId1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Discipline, </w:t>
      </w:r>
      <w:hyperlink r:id="rId1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1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Contested Cases before Licensing Boards and Settlements, </w:t>
      </w:r>
      <w:hyperlink r:id="rId1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885.1(11)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Licensing Division Fees, </w:t>
      </w:r>
      <w:hyperlink r:id="rId1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2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2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9410C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7/9/25, effective 8/13/25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9410C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8880C, IAB 2/19/25)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7/9/25, effective 8/13/25]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2.pdf" Type="http://schemas.openxmlformats.org/officeDocument/2006/relationships/hyperlink" Id="rId5"/>
    <Relationship TargetMode="External" Target="https://www.legis.iowa.gov/docs/iac/chapter/481.3.pdf" Type="http://schemas.openxmlformats.org/officeDocument/2006/relationships/hyperlink" Id="rId6"/>
    <Relationship TargetMode="External" Target="https://www.legis.iowa.gov/docs/iac/chapter/481.4.pdf" Type="http://schemas.openxmlformats.org/officeDocument/2006/relationships/hyperlink" Id="rId7"/>
    <Relationship TargetMode="External" Target="https://www.legis.iowa.gov/docs/iac/chapter/481.5.pdf" Type="http://schemas.openxmlformats.org/officeDocument/2006/relationships/hyperlink" Id="rId8"/>
    <Relationship TargetMode="External" Target="https://www.legis.iowa.gov/docs/iac/chapter/481.6.pdf" Type="http://schemas.openxmlformats.org/officeDocument/2006/relationships/hyperlink" Id="rId9"/>
    <Relationship TargetMode="External" Target="https://www.legis.iowa.gov/docs/iac/chapter/481.7.pdf" Type="http://schemas.openxmlformats.org/officeDocument/2006/relationships/hyperlink" Id="rId10"/>
    <Relationship TargetMode="External" Target="https://www.legis.iowa.gov/docs/iac/chapter/481.8.pdf" Type="http://schemas.openxmlformats.org/officeDocument/2006/relationships/hyperlink" Id="rId11"/>
    <Relationship TargetMode="External" Target="https://www.legis.iowa.gov/docs/iac/chapter/481.500.pdf" Type="http://schemas.openxmlformats.org/officeDocument/2006/relationships/hyperlink" Id="rId12"/>
    <Relationship TargetMode="External" Target="https://www.legis.iowa.gov/docs/iac/chapter/481.501.pdf" Type="http://schemas.openxmlformats.org/officeDocument/2006/relationships/hyperlink" Id="rId13"/>
    <Relationship TargetMode="External" Target="https://www.legis.iowa.gov/docs/iac/chapter/481.502.pdf" Type="http://schemas.openxmlformats.org/officeDocument/2006/relationships/hyperlink" Id="rId14"/>
    <Relationship TargetMode="External" Target="https://www.legis.iowa.gov/docs/iac/chapter/481.503.pdf" Type="http://schemas.openxmlformats.org/officeDocument/2006/relationships/hyperlink" Id="rId15"/>
    <Relationship TargetMode="External" Target="https://www.legis.iowa.gov/docs/iac/chapter/481.504.pdf" Type="http://schemas.openxmlformats.org/officeDocument/2006/relationships/hyperlink" Id="rId16"/>
    <Relationship TargetMode="External" Target="https://www.legis.iowa.gov/docs/iac/chapter/481.505.pdf" Type="http://schemas.openxmlformats.org/officeDocument/2006/relationships/hyperlink" Id="rId17"/>
    <Relationship TargetMode="External" Target="https://www.legis.iowa.gov/docs/iac/chapter/481.506.pdf" Type="http://schemas.openxmlformats.org/officeDocument/2006/relationships/hyperlink" Id="rId18"/>
    <Relationship TargetMode="External" Target="https://www.legis.iowa.gov/docs/iac/chapter/481.507.pdf" Type="http://schemas.openxmlformats.org/officeDocument/2006/relationships/hyperlink" Id="rId19"/>
    <Relationship TargetMode="External" Target="https://www.legis.iowa.gov/docs/ico/chapter/17A.pdf" Type="http://schemas.openxmlformats.org/officeDocument/2006/relationships/hyperlink" Id="rId20"/>
    <Relationship TargetMode="External" Target="https://www.legis.iowa.gov/docs/ico/chapter/272C.pdf" Type="http://schemas.openxmlformats.org/officeDocument/2006/relationships/hyperlink" Id="rId2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