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[481—Chapter 5 renumbered as 481—Chapter 11, IAB 2/10/88, effective 3/16/88]</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p>
    <w:p>
      <w:pPr>
        <w:spacing w:before="0" w:after="0"/>
        <w:ind w:left="120"/>
        <w:jc w:val="both"/>
      </w:pPr>
      <w:r>
        <w:rPr>
          <w:rFonts w:ascii="Times New Roman" w:hAnsi="Times New Roman"/>
          <w:b/>
          <w:i w:val="false"/>
          <w:color w:val="000000"/>
          <w:sz w:val="22"/>
        </w:rPr>
        <w:t>481—5.1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“Custodian”</w:t>
      </w:r>
      <w:r>
        <w:rPr>
          <w:rFonts w:ascii="Times New Roman" w:hAnsi="Times New Roman"/>
          <w:b w:val="false"/>
          <w:i w:val="false"/>
          <w:color w:val="000000"/>
          <w:sz w:val="22"/>
        </w:rPr>
        <w:t> </w:t>
      </w:r>
      <w:r>
        <w:rPr>
          <w:rFonts w:ascii="Times New Roman" w:hAnsi="Times New Roman"/>
          <w:b w:val="false"/>
          <w:i w:val="false"/>
          <w:color w:val="000000"/>
          <w:sz w:val="22"/>
        </w:rPr>
        <w:t>means an agency, which owns and exercises control over public records. The originating agency, if any, is the custodian of records which are used to perform work or a service for the originating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“Originating agency”</w:t>
      </w:r>
      <w:r>
        <w:rPr>
          <w:rFonts w:ascii="Times New Roman" w:hAnsi="Times New Roman"/>
          <w:b w:val="false"/>
          <w:i w:val="false"/>
          <w:color w:val="000000"/>
          <w:sz w:val="22"/>
        </w:rPr>
        <w:t> </w:t>
      </w:r>
      <w:r>
        <w:rPr>
          <w:rFonts w:ascii="Times New Roman" w:hAnsi="Times New Roman"/>
          <w:b w:val="false"/>
          <w:i w:val="false"/>
          <w:color w:val="000000"/>
          <w:sz w:val="22"/>
        </w:rPr>
        <w:t>means any government agency which has requested the department to perform work or a service on its behalf. An originating agency retains custody of all records provided by the originating agency to the department.</w:t>
      </w:r>
    </w:p>
    <w:p>
      <w:pPr>
        <w:spacing w:before="210" w:after="0"/>
        <w:ind w:left="120"/>
        <w:jc w:val="both"/>
      </w:pPr>
      <w:r>
        <w:rPr>
          <w:rFonts w:ascii="Times New Roman" w:hAnsi="Times New Roman"/>
          <w:b/>
          <w:i w:val="false"/>
          <w:color w:val="000000"/>
          <w:sz w:val="22"/>
        </w:rPr>
        <w:t>481—5.3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 subject may have additions, dissents, or objections entered into the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481—5.11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Authority to release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481—5.15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department maintains systems of records which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people who make written or oral comments about proposed rules. Iowa Code section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requires collection and retention of this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hearings division. </w:t>
      </w:r>
      <w:r>
        <w:rPr>
          <w:rFonts w:ascii="Times New Roman" w:hAnsi="Times New Roman"/>
          <w:b w:val="false"/>
          <w:i w:val="false"/>
          <w:color w:val="000000"/>
          <w:sz w:val="22"/>
        </w:rPr>
        <w:t>Contested case records are maintained in electronic files and contain names and identifying numbers of people involved. Evidence and documents submitted as a result of a hearing are contained in the contested case file.</w:t>
      </w:r>
    </w:p>
    <w:p>
      <w:pPr>
        <w:spacing w:before="0" w:after="0"/>
        <w:ind w:left="120"/>
        <w:jc w:val="both"/>
      </w:pPr>
      <w:r>
        <w:rPr>
          <w:rFonts w:ascii="Times New Roman" w:hAnsi="Times New Roman"/>
          <w:b w:val="false"/>
          <w:i w:val="false"/>
          <w:color w:val="000000"/>
          <w:sz w:val="22"/>
        </w:rPr>
        <w:t xml:space="preserve">Records are collected by authority of Iowa Code chapter </w:t>
      </w:r>
      <w:hyperlink r:id="rId7">
        <w:r>
          <w:rPr>
            <w:rStyle w:val="Hyperlink"/>
            <w:rFonts w:ascii="Times New Roman" w:hAnsi="Times New Roman"/>
            <w:b w:val="false"/>
            <w:i w:val="false"/>
            <w:color w:val="000000"/>
            <w:sz w:val="22"/>
          </w:rPr>
          <w:t>10A</w:t>
        </w:r>
      </w:hyperlink>
      <w:r>
        <w:rPr>
          <w:rFonts w:ascii="Times New Roman" w:hAnsi="Times New Roman"/>
          <w:b w:val="false"/>
          <w:i w:val="false"/>
          <w:color w:val="000000"/>
          <w:sz w:val="22"/>
        </w:rPr>
        <w:t>. None of the information stored in a data processing system is compared with information in any other data processing system.</w:t>
      </w:r>
    </w:p>
    <w:p>
      <w:pPr>
        <w:spacing w:before="0" w:after="0"/>
        <w:ind w:left="120"/>
        <w:jc w:val="both"/>
      </w:pPr>
      <w:r>
        <w:rPr>
          <w:rFonts w:ascii="Times New Roman" w:hAnsi="Times New Roman"/>
          <w:b w:val="false"/>
          <w:i w:val="false"/>
          <w:color w:val="000000"/>
          <w:sz w:val="22"/>
        </w:rPr>
        <w:t>Records of hearings are recorded digitally or in written transcripts.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color w:val="000000"/>
          <w:sz w:val="22"/>
        </w:rPr>
        <w:t xml:space="preserve">Appellate defender. </w:t>
      </w:r>
      <w:r>
        <w:rPr>
          <w:rFonts w:ascii="Times New Roman" w:hAnsi="Times New Roman"/>
          <w:b w:val="false"/>
          <w:i w:val="false"/>
          <w:color w:val="000000"/>
          <w:sz w:val="22"/>
        </w:rPr>
        <w:t xml:space="preserve">By authority of Iowa Code chapter </w:t>
      </w:r>
      <w:hyperlink r:id="rId8">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the appellate defender maintains information and records relating to criminal and postconviction relief cases that are being appealed. Records contain names and identifying numbers of persons involved in these cases, and are maintained in paper and electronic files. Case information is not stored in a data processing system and cannot be compared with information in any data processing system. By authority of Iowa Code section </w:t>
      </w:r>
      <w:hyperlink r:id="rId9">
        <w:r>
          <w:rPr>
            <w:rStyle w:val="Hyperlink"/>
            <w:rFonts w:ascii="Times New Roman" w:hAnsi="Times New Roman"/>
            <w:b w:val="false"/>
            <w:i w:val="false"/>
            <w:color w:val="000000"/>
            <w:sz w:val="22"/>
          </w:rPr>
          <w:t>915.36</w:t>
        </w:r>
      </w:hyperlink>
      <w:r>
        <w:rPr>
          <w:rFonts w:ascii="Times New Roman" w:hAnsi="Times New Roman"/>
          <w:b w:val="false"/>
          <w:i w:val="false"/>
          <w:color w:val="000000"/>
          <w:sz w:val="22"/>
        </w:rPr>
        <w:t xml:space="preserve">, the appellate defender shall not disclose the names of child victims. Presentence investigation reports in the possession of the appellate defender are confidential records pursuant to Iowa Code section </w:t>
      </w:r>
      <w:hyperlink r:id="rId10">
        <w:r>
          <w:rPr>
            <w:rStyle w:val="Hyperlink"/>
            <w:rFonts w:ascii="Times New Roman" w:hAnsi="Times New Roman"/>
            <w:b w:val="false"/>
            <w:i w:val="false"/>
            <w:color w:val="000000"/>
            <w:sz w:val="22"/>
          </w:rPr>
          <w:t>901.4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Litigation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 which is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which maintains the official copy.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color w:val="000000"/>
          <w:sz w:val="22"/>
        </w:rPr>
        <w:t xml:space="preserve">Investigations division. </w:t>
      </w:r>
      <w:r>
        <w:rPr>
          <w:rFonts w:ascii="Times New Roman" w:hAnsi="Times New Roman"/>
          <w:b w:val="false"/>
          <w:i w:val="false"/>
          <w:color w:val="000000"/>
          <w:sz w:val="22"/>
        </w:rPr>
        <w:t xml:space="preserve">Files are stored electronically using encrypted cloud storage and state-administered servers. Electronic records are retrievable using a name, social security number, state identification number, or other program identifier, as applicable. </w:t>
      </w:r>
    </w:p>
    <w:p>
      <w:pPr>
        <w:spacing w:before="0" w:after="0"/>
        <w:ind w:left="120"/>
        <w:jc w:val="both"/>
      </w:pPr>
      <w:r>
        <w:rPr>
          <w:rFonts w:ascii="Times New Roman" w:hAnsi="Times New Roman"/>
          <w:b w:val="false"/>
          <w:i w:val="false"/>
          <w:color w:val="000000"/>
          <w:sz w:val="22"/>
        </w:rPr>
        <w:t xml:space="preserve">All records are collected and stored by the investigations division pursuant to Iowa Code section </w:t>
      </w:r>
      <w:hyperlink r:id="rId11">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Comparisons between record systems are explained in rule </w:t>
      </w:r>
      <w:hyperlink r:id="rId12">
        <w:r>
          <w:rPr>
            <w:rStyle w:val="Hyperlink"/>
            <w:rFonts w:ascii="Times New Roman" w:hAnsi="Times New Roman"/>
            <w:b w:val="false"/>
            <w:i w:val="false"/>
            <w:color w:val="000000"/>
            <w:sz w:val="22"/>
          </w:rPr>
          <w:t>481—90.8</w:t>
        </w:r>
      </w:hyperlink>
      <w:r>
        <w:rPr>
          <w:rFonts w:ascii="Times New Roman" w:hAnsi="Times New Roman"/>
          <w:b w:val="false"/>
          <w:i w:val="false"/>
          <w:color w:val="000000"/>
          <w:sz w:val="22"/>
        </w:rPr>
        <w:t>(10A).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color w:val="000000"/>
          <w:sz w:val="22"/>
        </w:rPr>
        <w:t xml:space="preserve">Health facilities division. </w:t>
      </w:r>
      <w:r>
        <w:rPr>
          <w:rFonts w:ascii="Times New Roman" w:hAnsi="Times New Roman"/>
          <w:b w:val="false"/>
          <w:i w:val="false"/>
          <w:color w:val="000000"/>
          <w:sz w:val="22"/>
        </w:rPr>
        <w:t xml:space="preserve">Records of the health facilities division are collected pursuant to Iowa Code sections </w:t>
      </w:r>
      <w:hyperlink r:id="rId13">
        <w:r>
          <w:rPr>
            <w:rStyle w:val="Hyperlink"/>
            <w:rFonts w:ascii="Times New Roman" w:hAnsi="Times New Roman"/>
            <w:b w:val="false"/>
            <w:i w:val="false"/>
            <w:color w:val="000000"/>
            <w:sz w:val="22"/>
          </w:rPr>
          <w:t>10A.702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 xml:space="preserve">, and other entity- and program-specific authority. Records are maintained in paper and electronic files and may contain personally identifiable information. Records may be compared with information on data processing systems, including the direct care worker registry, and may be retrievable by personal identifier. A general list of records considered confidential is available in rule </w:t>
      </w:r>
      <w:hyperlink r:id="rId15">
        <w:r>
          <w:rPr>
            <w:rStyle w:val="Hyperlink"/>
            <w:rFonts w:ascii="Times New Roman" w:hAnsi="Times New Roman"/>
            <w:b w:val="false"/>
            <w:i w:val="false"/>
            <w:color w:val="000000"/>
            <w:sz w:val="22"/>
          </w:rPr>
          <w:t>481—50.8</w:t>
        </w:r>
      </w:hyperlink>
      <w:r>
        <w:rPr>
          <w:rFonts w:ascii="Times New Roman" w:hAnsi="Times New Roman"/>
          <w:b w:val="false"/>
          <w:i w:val="false"/>
          <w:color w:val="000000"/>
          <w:sz w:val="22"/>
        </w:rPr>
        <w:t>(10A).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6862C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135B.12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135C.19</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emergency 11/30/95—published 12/20/95, effective 11/30/95]</w:t>
      </w:r>
    </w:p>
    <w:p>
      <w:pPr>
        <w:spacing w:before="0" w:after="0"/>
        <w:ind w:left="120"/>
        <w:jc w:val="center"/>
      </w:pPr>
      <w:r>
        <w:rPr>
          <w:rFonts w:ascii="Times New Roman" w:hAnsi="Times New Roman"/>
          <w:b w:val="false"/>
          <w:i w:val="false"/>
          <w:color w:val="000000"/>
          <w:sz w:val="21"/>
        </w:rPr>
        <w:t>[Filed ARC 6802C</w:t>
      </w:r>
      <w:r>
        <w:rPr>
          <w:rFonts w:ascii="Times New Roman" w:hAnsi="Times New Roman"/>
          <w:b w:val="false"/>
          <w:i w:val="false"/>
          <w:color w:val="000000"/>
          <w:sz w:val="21"/>
        </w:rPr>
        <w:t xml:space="preserve"> (Notice ARC 6609C,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6862C</w:t>
      </w:r>
      <w:r>
        <w:rPr>
          <w:rFonts w:ascii="Times New Roman" w:hAnsi="Times New Roman"/>
          <w:b w:val="false"/>
          <w:i w:val="false"/>
          <w:color w:val="000000"/>
          <w:sz w:val="21"/>
        </w:rPr>
        <w:t xml:space="preserve"> (Notice ARC 6741C, IAB 12/14/22)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13B.pdf" Type="http://schemas.openxmlformats.org/officeDocument/2006/relationships/hyperlink" Id="rId8"/>
    <Relationship TargetMode="External" Target="https://www.legis.iowa.gov/docs/ico/chapter/915.36.pdf" Type="http://schemas.openxmlformats.org/officeDocument/2006/relationships/hyperlink" Id="rId9"/>
    <Relationship TargetMode="External" Target="https://www.legis.iowa.gov/docs/ico/chapter/901.4.pdf" Type="http://schemas.openxmlformats.org/officeDocument/2006/relationships/hyperlink" Id="rId10"/>
    <Relationship TargetMode="External" Target="https://www.legis.iowa.gov/docs/ico/chapter/10A.402.pdf" Type="http://schemas.openxmlformats.org/officeDocument/2006/relationships/hyperlink" Id="rId11"/>
    <Relationship TargetMode="External" Target="https://www.legis.iowa.gov/docs/iac/rule/481.90.8.pdf" Type="http://schemas.openxmlformats.org/officeDocument/2006/relationships/hyperlink" Id="rId12"/>
    <Relationship TargetMode="External" Target="https://www.legis.iowa.gov/docs/ico/chapter/10A.702.pdf" Type="http://schemas.openxmlformats.org/officeDocument/2006/relationships/hyperlink" Id="rId13"/>
    <Relationship TargetMode="External" Target="https://www.legis.iowa.gov/docs/ico/chapter/235E.2.pdf" Type="http://schemas.openxmlformats.org/officeDocument/2006/relationships/hyperlink" Id="rId14"/>
    <Relationship TargetMode="External" Target="https://www.legis.iowa.gov/docs/iac/rule/481.50.8.pdf" Type="http://schemas.openxmlformats.org/officeDocument/2006/relationships/hyperlink" Id="rId15"/>
    <Relationship TargetMode="External" Target="https://www.legis.iowa.gov/docs/ico/chapter/10A.105.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11.pdf" Type="http://schemas.openxmlformats.org/officeDocument/2006/relationships/hyperlink" Id="rId18"/>
    <Relationship TargetMode="External" Target="https://www.legis.iowa.gov/docs/ico/chapter/135B.12.pdf" Type="http://schemas.openxmlformats.org/officeDocument/2006/relationships/hyperlink" Id="rId19"/>
    <Relationship TargetMode="External" Target="https://www.legis.iowa.gov/docs/ico/chapter/135C.19.pdf" Type="http://schemas.openxmlformats.org/officeDocument/2006/relationships/hyperlink" Id="rId20"/>
    <Relationship TargetMode="External" Target="https://www.legis.iowa.gov/docs/ico/chapter/217.30.pdf" Type="http://schemas.openxmlformats.org/officeDocument/2006/relationships/hyperlink" Id="rId21"/>
    <Relationship TargetMode="External" Target="https://www.legis.iowa.gov/docs/ico/chapter/272C.6.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