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177</w:t>
      </w:r>
    </w:p>
    <w:p>
      <w:pPr>
        <w:spacing w:before="0" w:after="0"/>
        <w:ind w:left="120"/>
        <w:jc w:val="center"/>
      </w:pPr>
      <w:r>
        <w:rPr>
          <w:rFonts w:ascii="Times New Roman" w:hAnsi="Times New Roman"/>
          <w:b w:val="false"/>
          <w:i w:val="false"/>
          <w:color w:val="000000"/>
          <w:sz w:val="21"/>
        </w:rPr>
        <w:t>IN-HOME HEALTH-RELATED CARE</w:t>
      </w:r>
    </w:p>
    <w:p>
      <w:pPr>
        <w:spacing w:before="0" w:after="0"/>
        <w:ind w:left="120"/>
        <w:jc w:val="center"/>
      </w:pPr>
      <w:r>
        <w:rPr>
          <w:rFonts w:ascii="Times New Roman" w:hAnsi="Times New Roman"/>
          <w:b w:val="false"/>
          <w:i w:val="false"/>
          <w:color w:val="000000"/>
          <w:sz w:val="14"/>
        </w:rPr>
        <w:t>[Prior to 7/1/83, Social Services[770] Ch 148]</w:t>
      </w:r>
    </w:p>
    <w:p>
      <w:pPr>
        <w:spacing w:before="0" w:after="0"/>
        <w:ind w:left="120"/>
        <w:jc w:val="center"/>
      </w:pPr>
      <w:r>
        <w:rPr>
          <w:rFonts w:ascii="Times New Roman" w:hAnsi="Times New Roman"/>
          <w:b w:val="false"/>
          <w:i w:val="false"/>
          <w:color w:val="000000"/>
          <w:sz w:val="14"/>
        </w:rPr>
        <w:t>[Previously appeared as Ch 148—renumbered IAB 2/29/84]</w:t>
      </w:r>
    </w:p>
    <w:p>
      <w:pPr>
        <w:spacing w:before="0" w:after="0"/>
        <w:ind w:left="120"/>
        <w:jc w:val="center"/>
      </w:pPr>
      <w:r>
        <w:rPr>
          <w:rFonts w:ascii="Times New Roman" w:hAnsi="Times New Roman"/>
          <w:b w:val="false"/>
          <w:i w:val="false"/>
          <w:color w:val="000000"/>
          <w:sz w:val="14"/>
        </w:rPr>
        <w:t>[Prior to 2/11/87, Human Services [498]]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441—177.1</w:t>
      </w:r>
      <w:r>
        <w:rPr>
          <w:rFonts w:ascii="Times New Roman" w:hAnsi="Times New Roman"/>
          <w:b/>
          <w:i w:val="false"/>
          <w:color w:val="000000"/>
          <w:sz w:val="22"/>
        </w:rPr>
        <w:t xml:space="preserve">(249) </w:t>
      </w:r>
      <w:r>
        <w:rPr>
          <w:rFonts w:ascii="Times New Roman" w:hAnsi="Times New Roman"/>
          <w:b/>
          <w:i w:val="false"/>
          <w:color w:val="000000"/>
          <w:sz w:val="22"/>
        </w:rPr>
        <w:t xml:space="preserve">In-home health-related care. </w:t>
      </w:r>
      <w:r>
        <w:rPr>
          <w:rFonts w:ascii="Times New Roman" w:hAnsi="Times New Roman"/>
          <w:b w:val="false"/>
          <w:i w:val="false"/>
          <w:color w:val="000000"/>
          <w:sz w:val="22"/>
        </w:rPr>
        <w:t xml:space="preserve">In-home health-related care is a program designed to provide nursing care in an individual’s own home, as defined in rule </w:t>
      </w:r>
      <w:hyperlink r:id="rId5">
        <w:r>
          <w:rPr>
            <w:rStyle w:val="Hyperlink"/>
            <w:rFonts w:ascii="Times New Roman" w:hAnsi="Times New Roman"/>
            <w:b w:val="false"/>
            <w:i w:val="false"/>
            <w:color w:val="000000"/>
            <w:sz w:val="22"/>
          </w:rPr>
          <w:t>441—177.2</w:t>
        </w:r>
      </w:hyperlink>
      <w:r>
        <w:rPr>
          <w:rFonts w:ascii="Times New Roman" w:hAnsi="Times New Roman"/>
          <w:b w:val="false"/>
          <w:i w:val="false"/>
          <w:color w:val="000000"/>
          <w:sz w:val="22"/>
        </w:rPr>
        <w:t>(249), to an individual whose physical, developmental, or mental health prevents independent self-care.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441—177.2</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r>
        <w:rPr>
          <w:rFonts w:ascii="Times New Roman" w:hAnsi="Times New Roman"/>
          <w:b w:val="false"/>
          <w:i w:val="false"/>
          <w:color w:val="000000"/>
          <w:sz w:val="22"/>
        </w:rPr>
        <w:t xml:space="preserve">has the meaning assigned to it in rule </w:t>
      </w:r>
      <w:hyperlink r:id="rId6">
        <w:r>
          <w:rPr>
            <w:rStyle w:val="Hyperlink"/>
            <w:rFonts w:ascii="Times New Roman" w:hAnsi="Times New Roman"/>
            <w:b w:val="false"/>
            <w:i w:val="false"/>
            <w:color w:val="000000"/>
            <w:sz w:val="22"/>
          </w:rPr>
          <w:t>441—177.10</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r>
        <w:rPr>
          <w:rFonts w:ascii="Times New Roman" w:hAnsi="Times New Roman"/>
          <w:b w:val="false"/>
          <w:i w:val="false"/>
          <w:color w:val="000000"/>
          <w:sz w:val="22"/>
        </w:rPr>
        <w:t>includes skilled services and personal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 home” </w:t>
      </w:r>
      <w:r>
        <w:rPr>
          <w:rFonts w:ascii="Times New Roman" w:hAnsi="Times New Roman"/>
          <w:b w:val="false"/>
          <w:i w:val="false"/>
          <w:color w:val="000000"/>
          <w:sz w:val="22"/>
        </w:rPr>
        <w:t>means an individual’s house, apartment, or other living arrangement intended for single or family residential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care services”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that assist a client with the activities of daily living, such as, but not limited to, helping the client with bathing, toileting, getting in and out of bed, ambulation, hair care, oral hygiene and administering medications that are physician-ordered but ordinarily self-administered.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that help or retrain the client in necessary skills for daily living.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Incidental household services that are essential to the client’s health care at home and are necessary to prevent or postpone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are services for which an individualized assessment of a patient’s clinical condition demonstrates that the specialized judgment, knowledge, and skills of a registered nurse or, when provided by regulation, a licensed practical (vocational) nurse (“skilled care”)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include skilled nursing services or other services that, based on a physician’s certification, are required to be performed under the supervision of a physician, nurse practitioner, clinical nurse specialist,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practitioner” </w:t>
      </w:r>
      <w:r>
        <w:rPr>
          <w:rFonts w:ascii="Times New Roman" w:hAnsi="Times New Roman"/>
          <w:b w:val="false"/>
          <w:i w:val="false"/>
          <w:color w:val="000000"/>
          <w:sz w:val="22"/>
        </w:rPr>
        <w:t>means a physician, nurse practitioner, clinical nurse specialist, or physician assistant qualified to supervise skilled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441—177.3</w:t>
      </w:r>
      <w:r>
        <w:rPr>
          <w:rFonts w:ascii="Times New Roman" w:hAnsi="Times New Roman"/>
          <w:b/>
          <w:i w:val="false"/>
          <w:color w:val="000000"/>
          <w:sz w:val="22"/>
        </w:rPr>
        <w:t xml:space="preserve">(249) </w:t>
      </w:r>
      <w:r>
        <w:rPr>
          <w:rFonts w:ascii="Times New Roman" w:hAnsi="Times New Roman"/>
          <w:b/>
          <w:i w:val="false"/>
          <w:color w:val="000000"/>
          <w:sz w:val="22"/>
        </w:rPr>
        <w:t xml:space="preserve">Service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177.3(1)</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 xml:space="preserve">Skilled services must be certified by a physician as provided in rule </w:t>
      </w:r>
      <w:hyperlink r:id="rId7">
        <w:r>
          <w:rPr>
            <w:rStyle w:val="Hyperlink"/>
            <w:rFonts w:ascii="Times New Roman" w:hAnsi="Times New Roman"/>
            <w:b w:val="false"/>
            <w:i w:val="false"/>
            <w:color w:val="000000"/>
            <w:sz w:val="22"/>
          </w:rPr>
          <w:t>441—177.6</w:t>
        </w:r>
      </w:hyperlink>
      <w:r>
        <w:rPr>
          <w:rFonts w:ascii="Times New Roman" w:hAnsi="Times New Roman"/>
          <w:b w:val="false"/>
          <w:i w:val="false"/>
          <w:color w:val="000000"/>
          <w:sz w:val="22"/>
        </w:rPr>
        <w:t>(249) and must be supervised by a supervising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177.3(2)</w:t>
      </w:r>
      <w:r>
        <w:rPr>
          <w:rFonts w:ascii="Times New Roman" w:hAnsi="Times New Roman"/>
          <w:b w:val="false"/>
          <w:i w:val="false"/>
          <w:color w:val="000000"/>
          <w:sz w:val="22"/>
        </w:rPr>
        <w:t> </w:t>
      </w:r>
      <w:r>
        <w:rPr>
          <w:rFonts w:ascii="Times New Roman" w:hAnsi="Times New Roman"/>
          <w:b w:val="false"/>
          <w:i/>
          <w:color w:val="000000"/>
          <w:sz w:val="22"/>
        </w:rPr>
        <w:t xml:space="preserve">Personal care services. </w:t>
      </w:r>
      <w:r>
        <w:rPr>
          <w:rFonts w:ascii="Times New Roman" w:hAnsi="Times New Roman"/>
          <w:b w:val="false"/>
          <w:i w:val="false"/>
          <w:color w:val="000000"/>
          <w:sz w:val="22"/>
        </w:rPr>
        <w:t xml:space="preserve">Personal care services must be certified by a physician as provided in rule </w:t>
      </w:r>
      <w:hyperlink r:id="rId8">
        <w:r>
          <w:rPr>
            <w:rStyle w:val="Hyperlink"/>
            <w:rFonts w:ascii="Times New Roman" w:hAnsi="Times New Roman"/>
            <w:b w:val="false"/>
            <w:i w:val="false"/>
            <w:color w:val="000000"/>
            <w:sz w:val="22"/>
          </w:rPr>
          <w:t>441—177.6</w:t>
        </w:r>
      </w:hyperlink>
      <w:r>
        <w:rPr>
          <w:rFonts w:ascii="Times New Roman" w:hAnsi="Times New Roman"/>
          <w:b w:val="false"/>
          <w:i w:val="false"/>
          <w:color w:val="000000"/>
          <w:sz w:val="22"/>
        </w:rPr>
        <w:t>(249). Personal care services do not require supervision by a supervising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2/22/23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441—177.4</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w:t>
      </w:r>
      <w:r>
        <w:rPr>
          <w:rFonts w:ascii="Times New Roman" w:hAnsi="Times New Roman"/>
          <w:b w:val="false"/>
          <w:i w:val="false"/>
          <w:color w:val="000000"/>
          <w:sz w:val="22"/>
        </w:rPr>
        <w:t> </w:t>
      </w:r>
      <w:r>
        <w:rPr>
          <w:rFonts w:ascii="Times New Roman" w:hAnsi="Times New Roman"/>
          <w:b w:val="false"/>
          <w:i/>
          <w:color w:val="000000"/>
          <w:sz w:val="22"/>
        </w:rPr>
        <w:t xml:space="preserve"> Eligibility. </w:t>
      </w:r>
      <w:r>
        <w:rPr>
          <w:rFonts w:ascii="Times New Roman" w:hAnsi="Times New Roman"/>
          <w:b w:val="false"/>
          <w:i w:val="false"/>
          <w:color w:val="000000"/>
          <w:sz w:val="22"/>
        </w:rPr>
        <w:t>To be eligible for in-home health-related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must be eligible for supplemental security income in every respect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certify in accordance with rule </w:t>
      </w:r>
      <w:hyperlink r:id="rId9">
        <w:r>
          <w:rPr>
            <w:rStyle w:val="Hyperlink"/>
            <w:rFonts w:ascii="Times New Roman" w:hAnsi="Times New Roman"/>
            <w:b w:val="false"/>
            <w:i w:val="false"/>
            <w:color w:val="000000"/>
            <w:sz w:val="22"/>
          </w:rPr>
          <w:t>441—177.6</w:t>
        </w:r>
      </w:hyperlink>
      <w:r>
        <w:rPr>
          <w:rFonts w:ascii="Times New Roman" w:hAnsi="Times New Roman"/>
          <w:b w:val="false"/>
          <w:i w:val="false"/>
          <w:color w:val="000000"/>
          <w:sz w:val="22"/>
        </w:rPr>
        <w:t>(249) that the individual requires either skilled services or personal care services and that those services can be provided in the individual’s own home. The certification shall be provided using Form 470-0673.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live in the individual’s own home. Notwithstanding the foregoing, an individual will remain eligible for a period not to exceed 15 days in any calendar month when the client is temporarily absent from the client’s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shall obtain a physical examination report annually and shall be under the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required skilled services or personal care services must not be available under any other state or federal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countable income of the individual and spouse living in the home shall be limited to $480.55 per month if one needs care or $961.10 if both need care, after the following disregards from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supplemental security income standard for an individual or a couple,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income is earned, $65.00 plus one-half of any remaining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supplemental security income standard for a dependent plus any established unmet medical needs, for each dependent living in the home. Any income of the dependent shall be applied to the dependent’s needs before making this disregard.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ineligible spouse which are not otherwise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applicant or recipient which are not otherwise met and would not be met if the individual were eligible for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Income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income received by the parents in the home shall be deemed to the child with the following disregards: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supplemental security income standard for an individual when there is one parent in the home or for a couple when there are two parents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supplemental security income standard for a dependent for each ineligible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unmet medical needs of the parents and ineligible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all income is earned, an additional basic supplemental security income standard for an individual in a one-parent home or for a couple in a two-parent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income is both earned and unearned, $65.00 plus one-half of the remainder of the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countable income of the child shall be limited to $480.55 per month after the following disregards from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supplemental security income standard for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child which are not otherwise met and would not be met if the child were eligible for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One-third of the child support payments received from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in-home health-related care shall be made on Form 470-5170 or 470-5170(S) and submitted to the department. An eligibility determination shall be completed within 30 days from the date of the application,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which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due to the disability determination process performed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provider agreement has not been completed and completion is beyond control of the client. When the provider agreement cannot be completed due to the client’s failure to locate a provider, applications shall not be held pending beyond 60 days from the date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7549B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5019C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441—177.5</w:t>
      </w:r>
      <w:r>
        <w:rPr>
          <w:rFonts w:ascii="Times New Roman" w:hAnsi="Times New Roman"/>
          <w:b/>
          <w:i w:val="false"/>
          <w:color w:val="000000"/>
          <w:sz w:val="22"/>
        </w:rPr>
        <w:t xml:space="preserve">(249) </w:t>
      </w:r>
      <w:r>
        <w:rPr>
          <w:rFonts w:ascii="Times New Roman" w:hAnsi="Times New Roman"/>
          <w:b/>
          <w:i w:val="false"/>
          <w:color w:val="000000"/>
          <w:sz w:val="22"/>
        </w:rPr>
        <w:t xml:space="preserve">Qualifications of providers of health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provider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177.5(2)</w:t>
      </w:r>
      <w:r>
        <w:rPr>
          <w:rFonts w:ascii="Times New Roman" w:hAnsi="Times New Roman"/>
          <w:b w:val="false"/>
          <w:i w:val="false"/>
          <w:color w:val="000000"/>
          <w:sz w:val="22"/>
        </w:rPr>
        <w:t> </w:t>
      </w:r>
      <w:r>
        <w:rPr>
          <w:rFonts w:ascii="Times New Roman" w:hAnsi="Times New Roman"/>
          <w:b w:val="false"/>
          <w:i/>
          <w:color w:val="000000"/>
          <w:sz w:val="22"/>
        </w:rPr>
        <w:t xml:space="preserve">Health assessment. </w:t>
      </w:r>
      <w:r>
        <w:rPr>
          <w:rFonts w:ascii="Times New Roman" w:hAnsi="Times New Roman"/>
          <w:b w:val="false"/>
          <w:i w:val="false"/>
          <w:color w:val="000000"/>
          <w:sz w:val="22"/>
        </w:rPr>
        <w:t>The provider shall obtain certification on Form 470-0672 that the provider is physically and emotionally capable of providing assistance to another person whose physical, developmental or mental health prevents independent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certification shall be based on an examination performed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advanced registered nurse practitioner or physician assistant if the nurse practitioner or physician assistant is working under the direction of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provider works for an agency, the practitioner performing the examination may not be employed by the same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practitioner conducting the examination shall sign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certification shall be submitted to the department service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provider agreement is signed,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The provider shall be qualified by training and experience to carry out the health care plan as specified in </w:t>
      </w:r>
      <w:hyperlink r:id="rId10">
        <w:r>
          <w:rPr>
            <w:rStyle w:val="Hyperlink"/>
            <w:rFonts w:ascii="Times New Roman" w:hAnsi="Times New Roman"/>
            <w:b w:val="false"/>
            <w:i w:val="false"/>
            <w:color w:val="000000"/>
            <w:sz w:val="22"/>
          </w:rPr>
          <w:t>subrule 177.7(1)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177.5(4)</w:t>
      </w: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 xml:space="preserve">The provider may be related to the client, so long as the provider is not a member of the family as defined in rule </w:t>
      </w:r>
      <w:hyperlink r:id="rId11">
        <w:r>
          <w:rPr>
            <w:rStyle w:val="Hyperlink"/>
            <w:rFonts w:ascii="Times New Roman" w:hAnsi="Times New Roman"/>
            <w:b w:val="false"/>
            <w:i w:val="false"/>
            <w:color w:val="000000"/>
            <w:sz w:val="22"/>
          </w:rPr>
          <w:t>441—130.1</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5019C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441—177.6</w:t>
      </w:r>
      <w:r>
        <w:rPr>
          <w:rFonts w:ascii="Times New Roman" w:hAnsi="Times New Roman"/>
          <w:b/>
          <w:i w:val="false"/>
          <w:color w:val="000000"/>
          <w:sz w:val="22"/>
        </w:rPr>
        <w:t xml:space="preserve">(249) </w:t>
      </w:r>
      <w:r>
        <w:rPr>
          <w:rFonts w:ascii="Times New Roman" w:hAnsi="Times New Roman"/>
          <w:b/>
          <w:i w:val="false"/>
          <w:color w:val="000000"/>
          <w:sz w:val="22"/>
        </w:rPr>
        <w:t xml:space="preserve">Physician’s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177.6(1)</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A physician must certify on Form 470-0673: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skilled services or personal care services are required by the person’s physical, developmental or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skilled services or personal care services required, the method of providing those services, and the expected duration of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required skilled services and personal care services can be delivered in the individual’s own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177.6(2)</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review. </w:t>
      </w:r>
      <w:r>
        <w:rPr>
          <w:rFonts w:ascii="Times New Roman" w:hAnsi="Times New Roman"/>
          <w:b w:val="false"/>
          <w:i w:val="false"/>
          <w:color w:val="000000"/>
          <w:sz w:val="22"/>
        </w:rPr>
        <w:t>After certification and any subsequent recertification, a physician must review the certification and withdraw, renew, or amend the existing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later than the 180th day after the existing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frequently than the 180th day after the existing certification if required by the physician, the service worker, or a supervising practitioner;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notification of initiation of Medicaid waiver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441—177.7</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 worker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177.7(1)</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client’s case manager and any supervising health practitioner, the service worker shall create a complete service plan for the client. The plan must avoid duplication of services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services certified by a physician under rule </w:t>
      </w:r>
      <w:hyperlink r:id="rId12">
        <w:r>
          <w:rPr>
            <w:rStyle w:val="Hyperlink"/>
            <w:rFonts w:ascii="Times New Roman" w:hAnsi="Times New Roman"/>
            <w:b w:val="false"/>
            <w:i w:val="false"/>
            <w:color w:val="000000"/>
            <w:sz w:val="22"/>
          </w:rPr>
          <w:t>441—177.6</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Payer sources. In-home health-related care shall be provided only when other programs cannot meet the client’s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Level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history. If the client is being transferred from a medical hospital or long-term care facility, the service worker shall also obtain a transfer document describing the client’s current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consultation with the client’s case manager and any supervising health practitioner, the service worker shall review and update the service plan on or before the ninetieth day following the creation of or previous review of the service plan. The updated service plan must comply with </w:t>
      </w:r>
      <w:hyperlink r:id="rId13">
        <w:r>
          <w:rPr>
            <w:rStyle w:val="Hyperlink"/>
            <w:rFonts w:ascii="Times New Roman" w:hAnsi="Times New Roman"/>
            <w:b w:val="false"/>
            <w:i w:val="false"/>
            <w:color w:val="000000"/>
            <w:sz w:val="22"/>
          </w:rPr>
          <w:t>paragraph 177.7(1)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177.7(2)</w:t>
      </w:r>
      <w:r>
        <w:rPr>
          <w:rFonts w:ascii="Times New Roman" w:hAnsi="Times New Roman"/>
          <w:b w:val="false"/>
          <w:i w:val="false"/>
          <w:color w:val="000000"/>
          <w:sz w:val="22"/>
        </w:rPr>
        <w:t> </w:t>
      </w:r>
      <w:r>
        <w:rPr>
          <w:rFonts w:ascii="Times New Roman" w:hAnsi="Times New Roman"/>
          <w:b w:val="false"/>
          <w:i/>
          <w:color w:val="000000"/>
          <w:sz w:val="22"/>
        </w:rPr>
        <w:t xml:space="preserve">Change in condition. </w:t>
      </w:r>
      <w:r>
        <w:rPr>
          <w:rFonts w:ascii="Times New Roman" w:hAnsi="Times New Roman"/>
          <w:b w:val="false"/>
          <w:i w:val="false"/>
          <w:color w:val="000000"/>
          <w:sz w:val="22"/>
        </w:rPr>
        <w:t>If the service worker becomes aware of any changes in the individual’s condition, including discharge from a facility, that could require a change in the services provided, the service worker shall ensure that a physician reviews the existing certification and that the existing certification is either withdrawn, renewed, or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177.7(3)</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worker shall review the service documentation submitted by the client or provider, including any requests for supplementation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concerns as a result of such a review, there will be a change in the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2/22/23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441—177.8</w:t>
      </w:r>
      <w:r>
        <w:rPr>
          <w:rFonts w:ascii="Times New Roman" w:hAnsi="Times New Roman"/>
          <w:b/>
          <w:i w:val="false"/>
          <w:color w:val="000000"/>
          <w:sz w:val="22"/>
        </w:rPr>
        <w:t xml:space="preserve">(249) </w:t>
      </w:r>
      <w:r>
        <w:rPr>
          <w:rFonts w:ascii="Times New Roman" w:hAnsi="Times New Roman"/>
          <w:b/>
          <w:i w:val="false"/>
          <w:color w:val="000000"/>
          <w:sz w:val="22"/>
        </w:rPr>
        <w:t xml:space="preserve">Supervising practitioner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177.8(1)</w:t>
      </w:r>
      <w:r>
        <w:rPr>
          <w:rFonts w:ascii="Times New Roman" w:hAnsi="Times New Roman"/>
          <w:b w:val="false"/>
          <w:i w:val="false"/>
          <w:color w:val="000000"/>
          <w:sz w:val="22"/>
        </w:rPr>
        <w:t> </w:t>
      </w:r>
      <w:r>
        <w:rPr>
          <w:rFonts w:ascii="Times New Roman" w:hAnsi="Times New Roman"/>
          <w:b w:val="false"/>
          <w:i/>
          <w:color w:val="000000"/>
          <w:sz w:val="22"/>
        </w:rPr>
        <w:t xml:space="preserve">Instruction. </w:t>
      </w:r>
      <w:r>
        <w:rPr>
          <w:rFonts w:ascii="Times New Roman" w:hAnsi="Times New Roman"/>
          <w:b w:val="false"/>
          <w:i w:val="false"/>
          <w:color w:val="000000"/>
          <w:sz w:val="22"/>
        </w:rPr>
        <w:t xml:space="preserve">The supervising practitioner shall provide instruction specific to each patient and the services each patient is receiving, including but not limited to instruction on documentation the worker should be creating and instruction on warning signs of which the worker should be aware.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177.8(2)</w:t>
      </w:r>
      <w:r>
        <w:rPr>
          <w:rFonts w:ascii="Times New Roman" w:hAnsi="Times New Roman"/>
          <w:b w:val="false"/>
          <w:i w:val="false"/>
          <w:color w:val="000000"/>
          <w:sz w:val="22"/>
        </w:rPr>
        <w:t> </w:t>
      </w:r>
      <w:r>
        <w:rPr>
          <w:rFonts w:ascii="Times New Roman" w:hAnsi="Times New Roman"/>
          <w:b w:val="false"/>
          <w:i/>
          <w:color w:val="000000"/>
          <w:sz w:val="22"/>
        </w:rPr>
        <w:t xml:space="preserve">Schedule for reviewing documentation. </w:t>
      </w:r>
      <w:r>
        <w:rPr>
          <w:rFonts w:ascii="Times New Roman" w:hAnsi="Times New Roman"/>
          <w:b w:val="false"/>
          <w:i w:val="false"/>
          <w:color w:val="000000"/>
          <w:sz w:val="22"/>
        </w:rPr>
        <w:t>The supervising practitioner shall set up a schedule for reviewing documentation that is specific to the services being provided to that particular patient and shall review the documentation according to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177.8(3)</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keep appropriate medical records, a copy of the service plan, and the physician’s certification in the supervising practitioner’s case file. In addition, the medical records shall include, whenever appropriate, transfer forms, physician’s orders, progress notes, drug administration records, treatment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make all medical records available to the service worker, the client, and the client’s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ensure that, upon termination of the in-home care plan, the medical records are transferred to the county office of the department of human services or the office of the public health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human services or the office of the public health nurse shall retain medical records transferred to it under </w:t>
      </w:r>
      <w:hyperlink r:id="rId14">
        <w:r>
          <w:rPr>
            <w:rStyle w:val="Hyperlink"/>
            <w:rFonts w:ascii="Times New Roman" w:hAnsi="Times New Roman"/>
            <w:b w:val="false"/>
            <w:i w:val="false"/>
            <w:color w:val="000000"/>
            <w:sz w:val="22"/>
          </w:rPr>
          <w:t>paragraph 177.8(3)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five years or, if an audit is commenced within the five years, until completion of that audit. During the period of retention, the department of human services or the office of the public health nurse shall make the medical records available to the service worker.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441—177.9</w:t>
      </w:r>
      <w:r>
        <w:rPr>
          <w:rFonts w:ascii="Times New Roman" w:hAnsi="Times New Roman"/>
          <w:b/>
          <w:i w:val="false"/>
          <w:color w:val="000000"/>
          <w:sz w:val="22"/>
        </w:rPr>
        <w:t xml:space="preserve">(249) </w:t>
      </w:r>
      <w:r>
        <w:rPr>
          <w:rFonts w:ascii="Times New Roman" w:hAnsi="Times New Roman"/>
          <w:b/>
          <w:i w:val="false"/>
          <w:color w:val="000000"/>
          <w:sz w:val="22"/>
        </w:rPr>
        <w:t xml:space="preserve">Written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177.9(1)</w:t>
      </w:r>
      <w:r>
        <w:rPr>
          <w:rFonts w:ascii="Times New Roman" w:hAnsi="Times New Roman"/>
          <w:b w:val="false"/>
          <w:i w:val="false"/>
          <w:color w:val="000000"/>
          <w:sz w:val="22"/>
        </w:rPr>
        <w:t> </w:t>
      </w:r>
      <w:r>
        <w:rPr>
          <w:rFonts w:ascii="Times New Roman" w:hAnsi="Times New Roman"/>
          <w:b w:val="false"/>
          <w:i/>
          <w:color w:val="000000"/>
          <w:sz w:val="22"/>
        </w:rPr>
        <w:t xml:space="preserve">Independent contractor. </w:t>
      </w:r>
      <w:r>
        <w:rPr>
          <w:rFonts w:ascii="Times New Roman" w:hAnsi="Times New Roman"/>
          <w:b w:val="false"/>
          <w:i w:val="false"/>
          <w:color w:val="000000"/>
          <w:sz w:val="22"/>
        </w:rPr>
        <w:t>The provider shall be an independent contractor and shall not be an agent, employee or servant of the state of Iowa, the Iowa department of human services, or any of its employees or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177.9(2)</w:t>
      </w:r>
      <w:r>
        <w:rPr>
          <w:rFonts w:ascii="Times New Roman" w:hAnsi="Times New Roman"/>
          <w:b w:val="false"/>
          <w:i w:val="false"/>
          <w:color w:val="000000"/>
          <w:sz w:val="22"/>
        </w:rPr>
        <w:t> </w:t>
      </w:r>
      <w:r>
        <w:rPr>
          <w:rFonts w:ascii="Times New Roman" w:hAnsi="Times New Roman"/>
          <w:b w:val="false"/>
          <w:i/>
          <w:color w:val="000000"/>
          <w:sz w:val="22"/>
        </w:rPr>
        <w:t xml:space="preserve">Liability coverage. </w:t>
      </w:r>
      <w:r>
        <w:rPr>
          <w:rFonts w:ascii="Times New Roman" w:hAnsi="Times New Roman"/>
          <w:b w:val="false"/>
          <w:i w:val="false"/>
          <w:color w:val="000000"/>
          <w:sz w:val="22"/>
        </w:rPr>
        <w:t>All professional health care providers shall have adequate liability coverage consistent with their responsibilities, since the department of human services assumes no responsibility for, or liability for, individuals providing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177.9(3)</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and the provider shall enter into an agreement using Form 470-0636 prior to the provision of service. Any reduction to the state supplemental assistance program shall be applied to the maximum amount paid by the department of human services as stated in the provider agreement by using the separate amendment to provider agreement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instructions for dealing with emergency situations shall be completed by the service worker and included in the provider agreement, which shall be maintained in the client’s home and in the county department of human services office. The instructions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client’s physician, the nurse, responsible family members or other significant persons, and the service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as to which hospital to utilize;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as to which ambulance service or other emergency transportation to utilize.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5019C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441—177.10</w:t>
      </w:r>
      <w:r>
        <w:rPr>
          <w:rFonts w:ascii="Times New Roman" w:hAnsi="Times New Roman"/>
          <w:b/>
          <w:i w:val="false"/>
          <w:color w:val="000000"/>
          <w:sz w:val="22"/>
        </w:rPr>
        <w:t xml:space="preserve">(249) </w:t>
      </w:r>
      <w:r>
        <w:rPr>
          <w:rFonts w:ascii="Times New Roman" w:hAnsi="Times New Roman"/>
          <w:b/>
          <w:i w:val="false"/>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177.10(1)</w:t>
      </w:r>
      <w:r>
        <w:rPr>
          <w:rFonts w:ascii="Times New Roman" w:hAnsi="Times New Roman"/>
          <w:b w:val="false"/>
          <w:i w:val="false"/>
          <w:color w:val="000000"/>
          <w:sz w:val="22"/>
        </w:rPr>
        <w:t> </w:t>
      </w:r>
      <w:r>
        <w:rPr>
          <w:rFonts w:ascii="Times New Roman" w:hAnsi="Times New Roman"/>
          <w:b w:val="false"/>
          <w:i/>
          <w:color w:val="000000"/>
          <w:sz w:val="22"/>
        </w:rPr>
        <w:t xml:space="preserve">Payment approved. </w:t>
      </w:r>
      <w:r>
        <w:rPr>
          <w:rFonts w:ascii="Times New Roman" w:hAnsi="Times New Roman"/>
          <w:b w:val="false"/>
          <w:i w:val="false"/>
          <w:color w:val="000000"/>
          <w:sz w:val="22"/>
        </w:rPr>
        <w:t xml:space="preserve">Notwithstanding </w:t>
      </w:r>
      <w:r>
        <w:rPr>
          <w:rFonts w:ascii="Times New Roman" w:hAnsi="Times New Roman"/>
          <w:b w:val="false"/>
          <w:i w:val="false"/>
          <w:color w:val="000000"/>
          <w:sz w:val="22"/>
        </w:rPr>
        <w:t>42 U.S.C. 1382(c)(7)</w:t>
      </w:r>
      <w:r>
        <w:rPr>
          <w:rFonts w:ascii="Times New Roman" w:hAnsi="Times New Roman"/>
          <w:b w:val="false"/>
          <w:i w:val="false"/>
          <w:color w:val="000000"/>
          <w:sz w:val="22"/>
        </w:rPr>
        <w:t>, after the service manager or designee approves the service plan, payment is effective as of the later of (1) the date of the application, or (2) the date all eligibility requirements are met and qualified health care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177.10(2)</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paragraph 177.10(2)</w:t>
        </w:r>
        <w:r>
          <w:rPr>
            <w:rFonts w:ascii="Times New Roman" w:hAnsi="Times New Roman"/>
            <w:b w:val="false"/>
            <w:i/>
            <w:color w:val="000000"/>
            <w:sz w:val="22"/>
          </w:rPr>
          <w:t>“b,”</w:t>
        </w:r>
      </w:hyperlink>
      <w:r>
        <w:rPr>
          <w:rFonts w:ascii="Times New Roman" w:hAnsi="Times New Roman"/>
          <w:b w:val="false"/>
          <w:i w:val="false"/>
          <w:color w:val="000000"/>
          <w:sz w:val="22"/>
        </w:rPr>
        <w:t xml:space="preserve"> all income remaining after excluding the amounts identified in </w:t>
      </w:r>
      <w:hyperlink r:id="rId16">
        <w:r>
          <w:rPr>
            <w:rStyle w:val="Hyperlink"/>
            <w:rFonts w:ascii="Times New Roman" w:hAnsi="Times New Roman"/>
            <w:b w:val="false"/>
            <w:i w:val="false"/>
            <w:color w:val="000000"/>
            <w:sz w:val="22"/>
          </w:rPr>
          <w:t>paragraphs 177.4(1)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
        </w:r>
        <w:r>
          <w:rPr>
            <w:rFonts w:ascii="Times New Roman" w:hAnsi="Times New Roman"/>
            <w:b w:val="false"/>
            <w:i/>
            <w:color w:val="000000"/>
            <w:sz w:val="22"/>
          </w:rPr>
          <w:t>“g”</w:t>
        </w:r>
      </w:hyperlink>
      <w:r>
        <w:rPr>
          <w:rFonts w:ascii="Times New Roman" w:hAnsi="Times New Roman"/>
          <w:b w:val="false"/>
          <w:i w:val="false"/>
          <w:color w:val="000000"/>
          <w:sz w:val="22"/>
        </w:rPr>
        <w:t xml:space="preserve"> will be considered income available for services (“client participation”) and the in-home health-related care (IHHRC) program shall pay only the cost of eligible services that exceeds client participation up to the maximum benefit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first month of service is less than a full month, there is no client participation for that month. Payment will be made for the actual days of service provided according to the agreed-upon rate up to the maximum benefit payable.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177.10(3)</w:t>
      </w:r>
      <w:r>
        <w:rPr>
          <w:rFonts w:ascii="Times New Roman" w:hAnsi="Times New Roman"/>
          <w:b w:val="false"/>
          <w:i w:val="false"/>
          <w:color w:val="000000"/>
          <w:sz w:val="22"/>
        </w:rPr>
        <w:t> </w:t>
      </w:r>
      <w:r>
        <w:rPr>
          <w:rFonts w:ascii="Times New Roman" w:hAnsi="Times New Roman"/>
          <w:b w:val="false"/>
          <w:i/>
          <w:color w:val="000000"/>
          <w:sz w:val="22"/>
        </w:rPr>
        <w:t xml:space="preserve">Maximum benefit payable. </w:t>
      </w:r>
      <w:r>
        <w:rPr>
          <w:rFonts w:ascii="Times New Roman" w:hAnsi="Times New Roman"/>
          <w:b w:val="false"/>
          <w:i w:val="false"/>
          <w:color w:val="000000"/>
          <w:sz w:val="22"/>
        </w:rPr>
        <w:t>The maximum benefit payable for in-home health-related care services inclusive of all services for all providers is the reasonable charges for such services up to and including $480.55. The provider shall accept the maximum benefit payable and shall not charge the client or others in excess of that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177.10(4)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client or the person legally designated to handle the client’s finances shall be the sole payee for payments made under the program and shall be responsible for making payment to the provider except when the client payee becomes incapacitated or dies while receiving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authority to issue one payment to a provider on behalf of a client payee who becomes incapacitated or dies while receiving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continuation of an incapacitated client payee in the program is appropriate, the department shall assist the client and the client’s family to legally designate a person to handle the client’s finances. Guardians, conservators, protective or representative payees, or persons holding power of attorney are considered to be legally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absence from home. Payment will not be authorized for over 15 days for any continuous absence whether or not the absence extends into a succeeding month or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177.10(5)</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Payment will be made only for reasonable charges for in-home health care services as determined by the service worker, who will determine reasonableness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community standards for cost of care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availability of services at no cost to the IHHRC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441—177.11</w:t>
      </w:r>
      <w:r>
        <w:rPr>
          <w:rFonts w:ascii="Times New Roman" w:hAnsi="Times New Roman"/>
          <w:b/>
          <w:i w:val="false"/>
          <w:color w:val="000000"/>
          <w:sz w:val="22"/>
        </w:rPr>
        <w:t xml:space="preserve">(249) </w:t>
      </w:r>
      <w:r>
        <w:rPr>
          <w:rFonts w:ascii="Times New Roman" w:hAnsi="Times New Roman"/>
          <w:b/>
          <w:i w:val="false"/>
          <w:color w:val="000000"/>
          <w:sz w:val="22"/>
        </w:rPr>
        <w:t xml:space="preserve">Termination. </w:t>
      </w:r>
      <w:r>
        <w:rPr>
          <w:rFonts w:ascii="Times New Roman" w:hAnsi="Times New Roman"/>
          <w:b w:val="false"/>
          <w:i w:val="false"/>
          <w:color w:val="000000"/>
          <w:sz w:val="22"/>
        </w:rPr>
        <w:t>Termination of in-home health-related care shall occur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Upon the request of the client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177.11(2)</w:t>
      </w:r>
      <w:r>
        <w:rPr>
          <w:rFonts w:ascii="Times New Roman" w:hAnsi="Times New Roman"/>
          <w:b w:val="false"/>
          <w:i w:val="false"/>
          <w:color w:val="000000"/>
          <w:sz w:val="22"/>
        </w:rPr>
        <w:t> </w:t>
      </w:r>
      <w:r>
        <w:rPr>
          <w:rFonts w:ascii="Times New Roman" w:hAnsi="Times New Roman"/>
          <w:b w:val="false"/>
          <w:i/>
          <w:color w:val="000000"/>
          <w:sz w:val="22"/>
        </w:rPr>
        <w:t xml:space="preserve">Care unnecessary. </w:t>
      </w:r>
      <w:r>
        <w:rPr>
          <w:rFonts w:ascii="Times New Roman" w:hAnsi="Times New Roman"/>
          <w:b w:val="false"/>
          <w:i w:val="false"/>
          <w:color w:val="000000"/>
          <w:sz w:val="22"/>
        </w:rPr>
        <w:t>When the client becomes sufficiently able to remain in the client’s own home with services that can be provided by other sources as determined by the service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177.11(3)</w:t>
      </w:r>
      <w:r>
        <w:rPr>
          <w:rFonts w:ascii="Times New Roman" w:hAnsi="Times New Roman"/>
          <w:b w:val="false"/>
          <w:i w:val="false"/>
          <w:color w:val="000000"/>
          <w:sz w:val="22"/>
        </w:rPr>
        <w:t> </w:t>
      </w:r>
      <w:r>
        <w:rPr>
          <w:rFonts w:ascii="Times New Roman" w:hAnsi="Times New Roman"/>
          <w:b w:val="false"/>
          <w:i/>
          <w:color w:val="000000"/>
          <w:sz w:val="22"/>
        </w:rPr>
        <w:t xml:space="preserve">Additional care necessary. </w:t>
      </w:r>
      <w:r>
        <w:rPr>
          <w:rFonts w:ascii="Times New Roman" w:hAnsi="Times New Roman"/>
          <w:b w:val="false"/>
          <w:i w:val="false"/>
          <w:color w:val="000000"/>
          <w:sz w:val="22"/>
        </w:rPr>
        <w:t>When the physical or mental condition of the client requires more care than can be provided in the client’s own home as determined by the service worker in consultation with the certifying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177.11(4)</w:t>
      </w:r>
      <w:r>
        <w:rPr>
          <w:rFonts w:ascii="Times New Roman" w:hAnsi="Times New Roman"/>
          <w:b w:val="false"/>
          <w:i w:val="false"/>
          <w:color w:val="000000"/>
          <w:sz w:val="22"/>
        </w:rPr>
        <w:t> </w:t>
      </w:r>
      <w:r>
        <w:rPr>
          <w:rFonts w:ascii="Times New Roman" w:hAnsi="Times New Roman"/>
          <w:b w:val="false"/>
          <w:i/>
          <w:color w:val="000000"/>
          <w:sz w:val="22"/>
        </w:rPr>
        <w:t xml:space="preserve">Excessive costs. </w:t>
      </w:r>
      <w:r>
        <w:rPr>
          <w:rFonts w:ascii="Times New Roman" w:hAnsi="Times New Roman"/>
          <w:b w:val="false"/>
          <w:i w:val="false"/>
          <w:color w:val="000000"/>
          <w:sz w:val="22"/>
        </w:rPr>
        <w:t xml:space="preserve">When the cost of care exceeds the maximum established in </w:t>
      </w:r>
      <w:hyperlink r:id="rId18">
        <w:r>
          <w:rPr>
            <w:rStyle w:val="Hyperlink"/>
            <w:rFonts w:ascii="Times New Roman" w:hAnsi="Times New Roman"/>
            <w:b w:val="false"/>
            <w:i w:val="false"/>
            <w:color w:val="000000"/>
            <w:sz w:val="22"/>
          </w:rPr>
          <w:t>subrule 177.10(3)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177.11(5)</w:t>
      </w:r>
      <w:r>
        <w:rPr>
          <w:rFonts w:ascii="Times New Roman" w:hAnsi="Times New Roman"/>
          <w:b w:val="false"/>
          <w:i w:val="false"/>
          <w:color w:val="000000"/>
          <w:sz w:val="22"/>
        </w:rPr>
        <w:t> </w:t>
      </w:r>
      <w:r>
        <w:rPr>
          <w:rFonts w:ascii="Times New Roman" w:hAnsi="Times New Roman"/>
          <w:b w:val="false"/>
          <w:i/>
          <w:color w:val="000000"/>
          <w:sz w:val="22"/>
        </w:rPr>
        <w:t xml:space="preserve">Other services utilized. </w:t>
      </w:r>
      <w:r>
        <w:rPr>
          <w:rFonts w:ascii="Times New Roman" w:hAnsi="Times New Roman"/>
          <w:b w:val="false"/>
          <w:i w:val="false"/>
          <w:color w:val="000000"/>
          <w:sz w:val="22"/>
        </w:rPr>
        <w:t>When the service worker determines that other services can be utilized to better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177.11(6)</w:t>
      </w:r>
      <w:r>
        <w:rPr>
          <w:rFonts w:ascii="Times New Roman" w:hAnsi="Times New Roman"/>
          <w:b w:val="false"/>
          <w:i w:val="false"/>
          <w:color w:val="000000"/>
          <w:sz w:val="22"/>
        </w:rPr>
        <w:t> </w:t>
      </w:r>
      <w:r>
        <w:rPr>
          <w:rFonts w:ascii="Times New Roman" w:hAnsi="Times New Roman"/>
          <w:b w:val="false"/>
          <w:i/>
          <w:color w:val="000000"/>
          <w:sz w:val="22"/>
        </w:rPr>
        <w:t xml:space="preserve">Terms of provider agreement not met. </w:t>
      </w:r>
      <w:r>
        <w:rPr>
          <w:rFonts w:ascii="Times New Roman" w:hAnsi="Times New Roman"/>
          <w:b w:val="false"/>
          <w:i w:val="false"/>
          <w:color w:val="000000"/>
          <w:sz w:val="22"/>
        </w:rPr>
        <w:t>When it has been determined by the service worker that the terms of the provider agreement have not been met by the client or the provider, the state supplementary assistance payment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177.11(7)</w:t>
      </w:r>
      <w:r>
        <w:rPr>
          <w:rFonts w:ascii="Times New Roman" w:hAnsi="Times New Roman"/>
          <w:b w:val="false"/>
          <w:i w:val="false"/>
          <w:color w:val="000000"/>
          <w:sz w:val="22"/>
        </w:rPr>
        <w:t> </w:t>
      </w:r>
      <w:r>
        <w:rPr>
          <w:rFonts w:ascii="Times New Roman" w:hAnsi="Times New Roman"/>
          <w:b w:val="false"/>
          <w:i/>
          <w:color w:val="000000"/>
          <w:sz w:val="22"/>
        </w:rPr>
        <w:t xml:space="preserve">Failing to comply with program requirements. </w:t>
      </w:r>
      <w:r>
        <w:rPr>
          <w:rFonts w:ascii="Times New Roman" w:hAnsi="Times New Roman"/>
          <w:b w:val="false"/>
          <w:i w:val="false"/>
          <w:color w:val="000000"/>
          <w:sz w:val="22"/>
        </w:rPr>
        <w:t>When the recipient is not following the program requirements or cooperating with the program objectives including, but not limited to, a failure to provide information to program representatives.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7549B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5019C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6720C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249.3(2)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center"/>
      </w:pPr>
      <w:r>
        <w:rPr>
          <w:rFonts w:ascii="Times New Roman" w:hAnsi="Times New Roman"/>
          <w:b w:val="false"/>
          <w:i w:val="false"/>
          <w:color w:val="000000"/>
          <w:sz w:val="21"/>
        </w:rPr>
        <w:t>[Filed emergency 10/7/76—published 11/3/76, effective 11/1/76]</w:t>
      </w:r>
    </w:p>
    <w:p>
      <w:pPr>
        <w:spacing w:before="0" w:after="0"/>
        <w:ind w:left="120"/>
        <w:jc w:val="center"/>
      </w:pPr>
      <w:r>
        <w:rPr>
          <w:rFonts w:ascii="Times New Roman" w:hAnsi="Times New Roman"/>
          <w:b w:val="false"/>
          <w:i w:val="false"/>
          <w:color w:val="000000"/>
          <w:sz w:val="21"/>
        </w:rPr>
        <w:t>[Filed emergency 12/17/76—published 1/12/77, effective 12/17/76]</w:t>
      </w:r>
    </w:p>
    <w:p>
      <w:pPr>
        <w:spacing w:before="0" w:after="0"/>
        <w:ind w:left="120"/>
        <w:jc w:val="center"/>
      </w:pPr>
      <w:r>
        <w:rPr>
          <w:rFonts w:ascii="Times New Roman" w:hAnsi="Times New Roman"/>
          <w:b w:val="false"/>
          <w:i w:val="false"/>
          <w:color w:val="000000"/>
          <w:sz w:val="21"/>
        </w:rPr>
        <w:t>[Filed 2/25/77, Notice 11/3/76—published 3/23/77, effective 4/27/77]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5/24/78, Notice 3/22/78—published 6/14/78, effective 7/19/78]</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6/20/86, Notice 4/23/86—published 7/16/86, effective 9/1/86]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5/14/92, Notice 3/18/92—published 6/10/92, effective 8/1/92]</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6/16/94, Notice 4/13/94—published 7/6/94, effective 9/1/94]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3/13/96, Notice 1/17/96—published 4/10/96, effective 6/1/96]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5/14/97, Notice 4/9/97—published 6/4/97, effective 8/1/97]</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7/13/00—published 8/9/00, effective 8/1/00]</w:t>
      </w:r>
    </w:p>
    <w:p>
      <w:pPr>
        <w:spacing w:before="0" w:after="0"/>
        <w:ind w:left="120"/>
        <w:jc w:val="center"/>
      </w:pPr>
      <w:r>
        <w:rPr>
          <w:rFonts w:ascii="Times New Roman" w:hAnsi="Times New Roman"/>
          <w:b w:val="false"/>
          <w:i w:val="false"/>
          <w:color w:val="000000"/>
          <w:sz w:val="21"/>
        </w:rPr>
        <w:t>[Filed 11/8/00, Notice 8/9/00—published 11/29/00, effective 2/1/01]</w:t>
      </w:r>
    </w:p>
    <w:p>
      <w:pPr>
        <w:spacing w:before="0" w:after="0"/>
        <w:ind w:left="120"/>
        <w:jc w:val="center"/>
      </w:pPr>
      <w:r>
        <w:rPr>
          <w:rFonts w:ascii="Times New Roman" w:hAnsi="Times New Roman"/>
          <w:b w:val="false"/>
          <w:i w:val="false"/>
          <w:color w:val="000000"/>
          <w:sz w:val="21"/>
        </w:rPr>
        <w:t>[Filed emergency 4/11/01—published 5/2/01, effective 5/1/01]</w:t>
      </w:r>
    </w:p>
    <w:p>
      <w:pPr>
        <w:spacing w:before="0" w:after="0"/>
        <w:ind w:left="120"/>
        <w:jc w:val="center"/>
      </w:pPr>
      <w:r>
        <w:rPr>
          <w:rFonts w:ascii="Times New Roman" w:hAnsi="Times New Roman"/>
          <w:b w:val="false"/>
          <w:i w:val="false"/>
          <w:color w:val="000000"/>
          <w:sz w:val="21"/>
        </w:rPr>
        <w:t>[Filed 6/13/01, Notice 5/2/01—published 7/11/01, effective 9/1/01]</w:t>
      </w:r>
    </w:p>
    <w:p>
      <w:pPr>
        <w:spacing w:before="0" w:after="0"/>
        <w:ind w:left="120"/>
        <w:jc w:val="center"/>
      </w:pPr>
      <w:r>
        <w:rPr>
          <w:rFonts w:ascii="Times New Roman" w:hAnsi="Times New Roman"/>
          <w:b w:val="false"/>
          <w:i w:val="false"/>
          <w:color w:val="000000"/>
          <w:sz w:val="21"/>
        </w:rPr>
        <w:t>[Filed emergency 7/11/01—published 8/8/01, effective 8/1/01]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10/10/01, Notices 8/8/01, 8/22/01—published 10/31/01, effective 1/1/02]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11/19/03, Notice 10/1/03—published 12/10/03, effective 2/1/04]</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ARC 7549B</w:t>
      </w:r>
      <w:r>
        <w:rPr>
          <w:rFonts w:ascii="Times New Roman" w:hAnsi="Times New Roman"/>
          <w:b w:val="false"/>
          <w:i w:val="false"/>
          <w:color w:val="000000"/>
          <w:sz w:val="21"/>
        </w:rPr>
        <w:t xml:space="preserve"> (Notice ARC 7371B,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8912B</w:t>
      </w:r>
      <w:r>
        <w:rPr>
          <w:rFonts w:ascii="Times New Roman" w:hAnsi="Times New Roman"/>
          <w:b w:val="false"/>
          <w:i w:val="false"/>
          <w:color w:val="000000"/>
          <w:sz w:val="21"/>
        </w:rPr>
        <w:t xml:space="preserve"> (Notice ARC 8690B,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5019C</w:t>
      </w:r>
      <w:r>
        <w:rPr>
          <w:rFonts w:ascii="Times New Roman" w:hAnsi="Times New Roman"/>
          <w:b w:val="false"/>
          <w:i w:val="false"/>
          <w:color w:val="000000"/>
          <w:sz w:val="21"/>
        </w:rPr>
        <w:t xml:space="preserve"> (Notice ARC 4888C,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6720C</w:t>
      </w:r>
      <w:r>
        <w:rPr>
          <w:rFonts w:ascii="Times New Roman" w:hAnsi="Times New Roman"/>
          <w:b w:val="false"/>
          <w:i w:val="false"/>
          <w:color w:val="000000"/>
          <w:sz w:val="21"/>
        </w:rPr>
        <w:t xml:space="preserve"> (Notice ARC 6531C, IAB 9/21/22)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[Editorial change: IAC Supplement 2/22/23]</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77.2.pdf" Type="http://schemas.openxmlformats.org/officeDocument/2006/relationships/hyperlink" Id="rId5"/>
    <Relationship TargetMode="External" Target="https://www.legis.iowa.gov/docs/iac/rule/441.177.10.pdf" Type="http://schemas.openxmlformats.org/officeDocument/2006/relationships/hyperlink" Id="rId6"/>
    <Relationship TargetMode="External" Target="https://www.legis.iowa.gov/docs/iac/rule/441.177.6.pdf" Type="http://schemas.openxmlformats.org/officeDocument/2006/relationships/hyperlink" Id="rId7"/>
    <Relationship TargetMode="External" Target="https://www.legis.iowa.gov/docs/iac/rule/441.177.6.pdf" Type="http://schemas.openxmlformats.org/officeDocument/2006/relationships/hyperlink" Id="rId8"/>
    <Relationship TargetMode="External" Target="https://www.legis.iowa.gov/docs/iac/rule/441.177.6.pdf" Type="http://schemas.openxmlformats.org/officeDocument/2006/relationships/hyperlink" Id="rId9"/>
    <Relationship TargetMode="External" Target="https://www.legis.iowa.gov/docs/iac/rule/441.177.7.pdf" Type="http://schemas.openxmlformats.org/officeDocument/2006/relationships/hyperlink" Id="rId10"/>
    <Relationship TargetMode="External" Target="https://www.legis.iowa.gov/docs/iac/rule/441.130.1.pdf" Type="http://schemas.openxmlformats.org/officeDocument/2006/relationships/hyperlink" Id="rId11"/>
    <Relationship TargetMode="External" Target="https://www.legis.iowa.gov/docs/iac/rule/441.177.6.pdf" Type="http://schemas.openxmlformats.org/officeDocument/2006/relationships/hyperlink" Id="rId12"/>
    <Relationship TargetMode="External" Target="https://www.legis.iowa.gov/docs/iac/rule/441.177.7.pdf" Type="http://schemas.openxmlformats.org/officeDocument/2006/relationships/hyperlink" Id="rId13"/>
    <Relationship TargetMode="External" Target="https://www.legis.iowa.gov/docs/iac/rule/441.177.8.pdf" Type="http://schemas.openxmlformats.org/officeDocument/2006/relationships/hyperlink" Id="rId14"/>
    <Relationship TargetMode="External" Target="https://www.legis.iowa.gov/docs/iac/rule/441.177.10.pdf" Type="http://schemas.openxmlformats.org/officeDocument/2006/relationships/hyperlink" Id="rId15"/>
    <Relationship TargetMode="External" Target="https://www.legis.iowa.gov/docs/iac/rule/441.177.4.pdf" Type="http://schemas.openxmlformats.org/officeDocument/2006/relationships/hyperlink" Id="rId16"/>
    <Relationship TargetMode="External" Target="https://www.legis.iowa.gov/docs/iac/rule/441.177.4.pdf" Type="http://schemas.openxmlformats.org/officeDocument/2006/relationships/hyperlink" Id="rId17"/>
    <Relationship TargetMode="External" Target="https://www.legis.iowa.gov/docs/iac/rule/441.177.10.pdf" Type="http://schemas.openxmlformats.org/officeDocument/2006/relationships/hyperlink" Id="rId18"/>
    <Relationship TargetMode="External" Target="https://www.legis.iowa.gov/docs/ico/chapter/249.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