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SOCIAL CASEWORK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159]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[Previously appeared as Ch 159—renumbered IAB 2/29/84]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“Evaluate”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to periodically assess the appropriateness of services provided under the case plan (including social casework services) and to continue or terminate them as appropriate according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specific service chapters.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“Implement”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to arrange for the activities described in the case plan to begin and to advocate for the client when necessary so that services can begin.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“Social casework”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working with the client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Assess and identify individual and family strengths and needs,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a case plan to provide appropriate supports and services,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Implement the case plan using community resources,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Coordinate and monitor the provision of services,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Evaluate client progress and the case plan to determine continued need for services.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Social casework is provided to persons who meet the eligibility requirements for services as specified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441—130.3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(234).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Service provision.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Social casework is provided directly by departmental staff.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441—131.4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441—131.5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actions.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shall be denied or terminated and appropriate notice given to clients as specified in rules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441—130.5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(234).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11/1/22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234.6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3/24/81, Notice 2/4/81—published 4/15/81, effective 7/1/81]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2/10/84—published 2/29/84, effective 2/10/84]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1/15/87—published 2/11/87, effective 1/15/87]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5/12/89, Notice 2/8/89—published 5/31/89, effective 8/1/89]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6503C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6372C, IAB 6/15/22)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9/7/22, effective 11/1/22]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41.130.pdf" Type="http://schemas.openxmlformats.org/officeDocument/2006/relationships/hyperlink" Id="rId5"/>
    <Relationship TargetMode="External" Target="https://www.legis.iowa.gov/docs/iac/rule/441.130.3.pdf" Type="http://schemas.openxmlformats.org/officeDocument/2006/relationships/hyperlink" Id="rId6"/>
    <Relationship TargetMode="External" Target="https://www.legis.iowa.gov/docs/iac/rule/441.16.3.pdf" Type="http://schemas.openxmlformats.org/officeDocument/2006/relationships/hyperlink" Id="rId7"/>
    <Relationship TargetMode="External" Target="https://www.legis.iowa.gov/docs/iac/rule/441.130.5.pdf" Type="http://schemas.openxmlformats.org/officeDocument/2006/relationships/hyperlink" Id="rId8"/>
    <Relationship TargetMode="External" Target="https://www.legis.iowa.gov/docs/ico/chapter/234.6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