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662</w:t>
      </w:r>
    </w:p>
    <w:p>
      <w:pPr>
        <w:spacing w:before="0" w:after="0"/>
        <w:ind w:left="120"/>
        <w:jc w:val="center"/>
      </w:pPr>
      <w:r>
        <w:rPr>
          <w:rFonts w:ascii="Times New Roman" w:hAnsi="Times New Roman"/>
          <w:b w:val="false"/>
          <w:i w:val="false"/>
          <w:color w:val="000000"/>
          <w:sz w:val="21"/>
        </w:rPr>
        <w:t>COMPLAINTS AND INVESTIGATIONS</w:t>
      </w:r>
    </w:p>
    <w:p>
      <w:pPr>
        <w:spacing w:before="0" w:after="0"/>
        <w:ind w:left="120"/>
        <w:jc w:val="center"/>
      </w:pPr>
      <w:r>
        <w:rPr>
          <w:rFonts w:ascii="Times New Roman" w:hAnsi="Times New Roman"/>
          <w:b w:val="false"/>
          <w:i w:val="false"/>
          <w:color w:val="000000"/>
          <w:sz w:val="14"/>
        </w:rPr>
        <w:t>[Prior to 7/19/06, see Medical Examiners Board [653] Ch 12]</w:t>
      </w:r>
    </w:p>
    <w:p>
      <w:pPr>
        <w:spacing w:before="0" w:after="0"/>
        <w:ind w:left="120"/>
        <w:jc w:val="center"/>
      </w:pPr>
      <w:r>
        <w:rPr>
          <w:rFonts w:ascii="Times New Roman" w:hAnsi="Times New Roman"/>
          <w:b w:val="false"/>
          <w:i w:val="false"/>
          <w:color w:val="000000"/>
          <w:sz w:val="14"/>
        </w:rPr>
        <w:t>[Prior to 6/11/25, see Medicine Board[653] 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481—662.1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r>
        <w:rPr>
          <w:rFonts w:ascii="Times New Roman" w:hAnsi="Times New Roman"/>
          <w:b w:val="false"/>
          <w:i w:val="false"/>
          <w:color w:val="000000"/>
          <w:sz w:val="22"/>
        </w:rPr>
        <w:t>A complaint will be made in the form deemed acceptable by the board. The complaint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that apprises the board of the allegations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of the complaint. </w:t>
      </w:r>
      <w:r>
        <w:rPr>
          <w:rFonts w:ascii="Times New Roman" w:hAnsi="Times New Roman"/>
          <w:b w:val="false"/>
          <w:i w:val="false"/>
          <w:color w:val="000000"/>
          <w:sz w:val="22"/>
        </w:rPr>
        <w:t>A written complaint may be delivered in person, by mail or electronically to the board office. The office address is Iowa Board of Medicine,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662.1(3)</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person is not civilly liable as a result of filing a report or complaint with the board or peer review committee, or for the disclosure to the board or its agents or employees, whether or not pursuant to a subpoena of records, documents, testimony or other forms of information that constitute privileged matter concerning a recipient of health care services or some other person, in connection with proceedings of a peer review committee, or in connection with duties of the board. However, such immunity from civil liability is not applicable if such act is done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481—662.2</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Processing 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662.2(1)</w:t>
      </w:r>
      <w:r>
        <w:rPr>
          <w:rFonts w:ascii="Times New Roman" w:hAnsi="Times New Roman"/>
          <w:b w:val="false"/>
          <w:i w:val="false"/>
          <w:color w:val="000000"/>
          <w:sz w:val="22"/>
        </w:rPr>
        <w:t> </w:t>
      </w:r>
      <w:r>
        <w:rPr>
          <w:rFonts w:ascii="Times New Roman" w:hAnsi="Times New Roman"/>
          <w:b w:val="false"/>
          <w:i/>
          <w:color w:val="000000"/>
          <w:sz w:val="22"/>
        </w:rPr>
        <w:t xml:space="preserve">Complaint and investigative files. </w:t>
      </w:r>
      <w:r>
        <w:rPr>
          <w:rFonts w:ascii="Times New Roman" w:hAnsi="Times New Roman"/>
          <w:b w:val="false"/>
          <w:i w:val="false"/>
          <w:color w:val="000000"/>
          <w:sz w:val="22"/>
        </w:rPr>
        <w:t>Board staff shall open a complaint file upon receiving a complaint or other appropriate information or upon a motion of the board. A complaint file becomes an investigative file once an investigation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rule or law, staff may close the complaint file administratively without investigation or review by the board. All other complaints will be sent to the complaint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will become part of the licensee’s history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an investigation is ordered, a complaint file will be relabeled as an investigative file. An investigative file is not a public record. The investigative file will become part of the licensee’s history with the board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662.2(2)</w:t>
      </w:r>
      <w:r>
        <w:rPr>
          <w:rFonts w:ascii="Times New Roman" w:hAnsi="Times New Roman"/>
          <w:b w:val="false"/>
          <w:i w:val="false"/>
          <w:color w:val="000000"/>
          <w:sz w:val="22"/>
        </w:rPr>
        <w:t> </w:t>
      </w:r>
      <w:r>
        <w:rPr>
          <w:rFonts w:ascii="Times New Roman" w:hAnsi="Times New Roman"/>
          <w:b w:val="false"/>
          <w:i/>
          <w:color w:val="000000"/>
          <w:sz w:val="22"/>
        </w:rPr>
        <w:t xml:space="preserve">Complaint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includes the medical advisor, executive director, general counsel for the board,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reviews each complaint the board has received and takes one of the following four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a complaint file administratively for any of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legal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 matter that the board is already addressing;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is appropriate for referral to the board’s Iowa physician health program, and investigation is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to the board’s screening committee that the board close the complaint file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uses the following to guide its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violation of the laws and rules governing the practice of medicine, genetic counseling, or acupuncture,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about the licensee’s ability to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that the licensee has engaged in a pattern of unprofessional conduct or disruptive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Serious quality of care cases that include severe patient harm,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Serious criminal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or other impairment that significantly impacts the licensee’s ability to practice the licensee’s respective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Sexual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unprofessional conduct or disruptive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 by another regulatory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Unlicensed practice of medicine, genetic counseling,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Less 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serious quality of care cases that do not involve serious patient harm and are isolated occurrences rather than a part of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a billing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rude behavior or personality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incident of communication problems;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Poor recordkeeping practices that are not repeated or ongoing in nature and do not significantly affect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reopen for review and reconsideration any complaint or investigative file that has been closed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will indicate high-priority cases when they are assigned for investigation. The committee may provide recommendations to investigators regarding the nature of investigation to be completed. The medical advisor will provide medical advice to the investigators as part of the investigative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662.2(3)</w:t>
      </w:r>
      <w:r>
        <w:rPr>
          <w:rFonts w:ascii="Times New Roman" w:hAnsi="Times New Roman"/>
          <w:b w:val="false"/>
          <w:i w:val="false"/>
          <w:color w:val="000000"/>
          <w:sz w:val="22"/>
        </w:rPr>
        <w:t> </w:t>
      </w:r>
      <w:r>
        <w:rPr>
          <w:rFonts w:ascii="Times New Roman" w:hAnsi="Times New Roman"/>
          <w:b w:val="false"/>
          <w:i/>
          <w:color w:val="000000"/>
          <w:sz w:val="22"/>
        </w:rPr>
        <w:t xml:space="preserve">Screening committee. </w:t>
      </w:r>
      <w:r>
        <w:rPr>
          <w:rFonts w:ascii="Times New Roman" w:hAnsi="Times New Roman"/>
          <w:b w:val="false"/>
          <w:i w:val="false"/>
          <w:color w:val="000000"/>
          <w:sz w:val="22"/>
        </w:rPr>
        <w:t>The screening committee will review the recommendations of the complaint review committee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that the complaint file be closed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materials acquired pursuant to paragraph </w:t>
      </w:r>
      <w:hyperlink r:id="rId5">
        <w:r>
          <w:rPr>
            <w:rStyle w:val="Hyperlink"/>
            <w:rFonts w:ascii="Times New Roman" w:hAnsi="Times New Roman"/>
            <w:b w:val="false"/>
            <w:i w:val="false"/>
            <w:color w:val="000000"/>
            <w:sz w:val="22"/>
          </w:rPr>
          <w:t>662.2(3)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recommend to the board that the investigative file be closed, with or without issuing an informal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review the screening committee’s recommendations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662.2(5)</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At the time an investigation is opened, the complainant will be sent a letter with the name of the investigator assigned to the case and the investigator’s contact information and a statement encouraging the complainant to submit any further information that would assist the investigator with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complainant may request a meeting with the investigator prior to the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will be informed of the confidentiality of the investigative information as provided in subrule </w:t>
      </w:r>
      <w:hyperlink r:id="rId6">
        <w:r>
          <w:rPr>
            <w:rStyle w:val="Hyperlink"/>
            <w:rFonts w:ascii="Times New Roman" w:hAnsi="Times New Roman"/>
            <w:b w:val="false"/>
            <w:i w:val="false"/>
            <w:color w:val="000000"/>
            <w:sz w:val="22"/>
          </w:rPr>
          <w:t>662.2(8)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complainant may contact the chief investigator with questions or concerns about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an investigative subpoena. The executive director or a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7">
        <w:r>
          <w:rPr>
            <w:rStyle w:val="Hyperlink"/>
            <w:rFonts w:ascii="Times New Roman" w:hAnsi="Times New Roman"/>
            <w:b w:val="false"/>
            <w:i w:val="false"/>
            <w:color w:val="000000"/>
            <w:sz w:val="22"/>
          </w:rPr>
          <w:t>662.2(5)</w:t>
        </w:r>
      </w:hyperlink>
      <w:r>
        <w:rPr>
          <w:rFonts w:ascii="Times New Roman" w:hAnsi="Times New Roman"/>
          <w:b w:val="false"/>
          <w:i/>
          <w:color w:val="000000"/>
          <w:sz w:val="22"/>
        </w:rPr>
        <w:t>“b”</w:t>
      </w:r>
      <w:r>
        <w:rPr>
          <w:rFonts w:ascii="Times New Roman" w:hAnsi="Times New Roman"/>
          <w:b w:val="false"/>
          <w:i w:val="false"/>
          <w:color w:val="000000"/>
          <w:sz w:val="22"/>
        </w:rPr>
        <w:t>(4)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8">
        <w:r>
          <w:rPr>
            <w:rStyle w:val="Hyperlink"/>
            <w:rFonts w:ascii="Times New Roman" w:hAnsi="Times New Roman"/>
            <w:b w:val="false"/>
            <w:i w:val="false"/>
            <w:color w:val="000000"/>
            <w:sz w:val="22"/>
          </w:rPr>
          <w:t>662.2(5)</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board shall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adversely affected by compliance with the subpoena and desires to challenge the subpoena must file with the board a motion to quash or modify the subpoena within 14 days of service, or before if the time specified is less than 14 days.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response. </w:t>
      </w:r>
      <w:r>
        <w:rPr>
          <w:rFonts w:ascii="Times New Roman" w:hAnsi="Times New Roman"/>
          <w:b w:val="false"/>
          <w:i w:val="false"/>
          <w:color w:val="000000"/>
          <w:sz w:val="22"/>
        </w:rPr>
        <w:t>Before a contested case begins, the investigator will attempt to reach the licensee at the licensee’s listed address to allow the licensee to respond to the allegations. If the licensee cannot be found there, reasonable efforts to locate the licensee will be made. If the licensee cannot be located, the investigation will proceed without the licensee’s response, and the findings will be sent to the board. Contact and response from the licensee can be in writing or through a personal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will review the investigative record, discuss the case,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without action. The board will notify the complainant and the licensee of the decision. 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the licensee. 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director of legal affairs participates in the appearance, the licensee further waives any objection to having the executive director or director of legal affairs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an informal letter of warning or education. If the board concludes that there is not probable cause to file disciplinary charges, the board may issue the licensee an informal letter of warning or education. A letter of warning or education is an informal communication between the board and the licensee and is not formal disciplinary action or a public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If the board determines that there is probable cause for taking formal disciplinary action against a licensee, the board shall file a statement of charges, thereby commencing a contested case proceeding.</w:t>
      </w:r>
    </w:p>
    <w:p>
      <w:pPr>
        <w:spacing w:before="0" w:after="0"/>
        <w:ind w:left="120"/>
        <w:jc w:val="both"/>
      </w:pPr>
      <w:r>
        <w:rPr>
          <w:rFonts w:ascii="Times New Roman" w:hAnsi="Times New Roman"/>
          <w:b w:val="false"/>
          <w:i w:val="false"/>
          <w:color w:val="000000"/>
          <w:sz w:val="22"/>
        </w:rPr>
        <w:t>Prior to the initiation of formal disciplinary charges in a case involving the supervision of a physician assistant, the board shall forward a copy of the investigative report to the board of physician assistants for its advice and recommendation. The board of physician assistants shall respond within six weeks or sooner if requested by the board of medicine. The board of medicine shall consider the advice and recommendation of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a combined statement of charges and settlement agreement. At the board’s discretion, the board and the licensee may enter into a combined statement of charges and settlement agreement to resolve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662.2(6)</w:t>
      </w:r>
      <w:r>
        <w:rPr>
          <w:rFonts w:ascii="Times New Roman" w:hAnsi="Times New Roman"/>
          <w:b w:val="false"/>
          <w:i w:val="false"/>
          <w:color w:val="000000"/>
          <w:sz w:val="22"/>
        </w:rPr>
        <w:t> </w:t>
      </w:r>
      <w:r>
        <w:rPr>
          <w:rFonts w:ascii="Times New Roman" w:hAnsi="Times New Roman"/>
          <w:b w:val="false"/>
          <w:i/>
          <w:color w:val="000000"/>
          <w:sz w:val="22"/>
        </w:rPr>
        <w:t xml:space="preserve">Licensee-patient privileged communications. </w:t>
      </w:r>
      <w:r>
        <w:rPr>
          <w:rFonts w:ascii="Times New Roman" w:hAnsi="Times New Roman"/>
          <w:b w:val="false"/>
          <w:i w:val="false"/>
          <w:color w:val="000000"/>
          <w:sz w:val="22"/>
        </w:rPr>
        <w:t xml:space="preserve">The privilege of confidential communication between the recipient and the provider of health care services do not extend to afford confidentiality to medical records maintained by or on behalf of the subject of an investigation by the board, or records maintained by any public or private agency or organization, which relate to a matter under investigation by the board. No provision of Iowa Code section </w:t>
      </w:r>
      <w:hyperlink r:id="rId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except as it relates to an attorney of the licensee, or the stenographer or confidential clerk of the licensee’s attorney, shall be interpreted to restrict access by the board or its staff or agents to information sought in an investigation being conducted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malpractice lawsuits, judgments and settlements. </w:t>
      </w:r>
      <w:r>
        <w:rPr>
          <w:rFonts w:ascii="Times New Roman" w:hAnsi="Times New Roman"/>
          <w:b w:val="false"/>
          <w:i w:val="false"/>
          <w:color w:val="000000"/>
          <w:sz w:val="22"/>
        </w:rPr>
        <w:t>The board will review reports received from insurance carriers and licensees involving malpractice lawsuits, adverse judgments, and settlements. The board may choose to investigate such reports in the same manner as is prescribed in these rules for the review and investigation of other complaints to determine whether there is probable cause under applicable statutes or administrative rules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information. </w:t>
      </w:r>
      <w:r>
        <w:rPr>
          <w:rFonts w:ascii="Times New Roman" w:hAnsi="Times New Roman"/>
          <w:b w:val="false"/>
          <w:i w:val="false"/>
          <w:color w:val="000000"/>
          <w:sz w:val="22"/>
        </w:rPr>
        <w:t>All investigative information gathered by the board or its employees or agents, including peer reviewers, is confidential and privileged. The information cannot be obtained through discovery, subpoena, or other legal means except by the licensee and the board. This information is not admissible in any judicial or administrative proceeding, except in cases involving licensee discipline. However, the board’s statement of charges, settlement agreements, or decisions in disciplinary proceedings are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481—662.3</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assign any case to peer review for evaluation of the professional services rendered by the licensee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peer reviewers. </w:t>
      </w:r>
      <w:r>
        <w:rPr>
          <w:rFonts w:ascii="Times New Roman" w:hAnsi="Times New Roman"/>
          <w:b w:val="false"/>
          <w:i w:val="false"/>
          <w:color w:val="000000"/>
          <w:sz w:val="22"/>
        </w:rPr>
        <w:t>The board may register peer reviewers by maintaining a list of peer reviewers in the board office. The board will enter into a contract with peer reviewers to provide peer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662.3(2)</w:t>
      </w:r>
      <w:r>
        <w:rPr>
          <w:rFonts w:ascii="Times New Roman" w:hAnsi="Times New Roman"/>
          <w:b w:val="false"/>
          <w:i w:val="false"/>
          <w:color w:val="000000"/>
          <w:sz w:val="22"/>
        </w:rPr>
        <w:t> </w:t>
      </w:r>
      <w:r>
        <w:rPr>
          <w:rFonts w:ascii="Times New Roman" w:hAnsi="Times New Roman"/>
          <w:b w:val="false"/>
          <w:i/>
          <w:color w:val="000000"/>
          <w:sz w:val="22"/>
        </w:rPr>
        <w:t xml:space="preserve">Case referral for peer review. </w:t>
      </w:r>
      <w:r>
        <w:rPr>
          <w:rFonts w:ascii="Times New Roman" w:hAnsi="Times New Roman"/>
          <w:b w:val="false"/>
          <w:i w:val="false"/>
          <w:color w:val="000000"/>
          <w:sz w:val="22"/>
        </w:rPr>
        <w:t>The board or board staff will determine which peer reviewer(s) will review a case and what investigative information is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662.3(3)</w:t>
      </w:r>
      <w:r>
        <w:rPr>
          <w:rFonts w:ascii="Times New Roman" w:hAnsi="Times New Roman"/>
          <w:b w:val="false"/>
          <w:i w:val="false"/>
          <w:color w:val="000000"/>
          <w:sz w:val="22"/>
        </w:rPr>
        <w:t> </w:t>
      </w:r>
      <w:r>
        <w:rPr>
          <w:rFonts w:ascii="Times New Roman" w:hAnsi="Times New Roman"/>
          <w:b w:val="false"/>
          <w:i/>
          <w:color w:val="000000"/>
          <w:sz w:val="22"/>
        </w:rPr>
        <w:t xml:space="preserve">Board assistance to peer reviewers. </w:t>
      </w:r>
      <w:r>
        <w:rPr>
          <w:rFonts w:ascii="Times New Roman" w:hAnsi="Times New Roman"/>
          <w:b w:val="false"/>
          <w:i w:val="false"/>
          <w:color w:val="000000"/>
          <w:sz w:val="22"/>
        </w:rPr>
        <w:t>The board may provide investigatory and related services to assist the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1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662.3(5)</w:t>
      </w:r>
      <w:r>
        <w:rPr>
          <w:rFonts w:ascii="Times New Roman" w:hAnsi="Times New Roman"/>
          <w:b w:val="false"/>
          <w:i w:val="false"/>
          <w:color w:val="000000"/>
          <w:sz w:val="22"/>
        </w:rPr>
        <w:t> </w:t>
      </w:r>
      <w:r>
        <w:rPr>
          <w:rFonts w:ascii="Times New Roman" w:hAnsi="Times New Roman"/>
          <w:b w:val="false"/>
          <w:i/>
          <w:color w:val="000000"/>
          <w:sz w:val="22"/>
        </w:rPr>
        <w:t xml:space="preserve">Liability, defense and indemnity. </w:t>
      </w:r>
      <w:r>
        <w:rPr>
          <w:rFonts w:ascii="Times New Roman" w:hAnsi="Times New Roman"/>
          <w:b w:val="false"/>
          <w:i w:val="false"/>
          <w:color w:val="000000"/>
          <w:sz w:val="22"/>
        </w:rPr>
        <w:t>Peer reviewers are not liable for acts, omissions or decisions made in connection with service on the peer review committee. However, such immunity from civil liability does not apply if such act is done with malice. Peer reviewers are to be provided a defense by the state for civil lawsuits related to board peer review and will be indemnified for all such judgments or settlements as provided by applicable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662.3(6)</w:t>
      </w:r>
      <w:r>
        <w:rPr>
          <w:rFonts w:ascii="Times New Roman" w:hAnsi="Times New Roman"/>
          <w:b w:val="false"/>
          <w:i w:val="false"/>
          <w:color w:val="000000"/>
          <w:sz w:val="22"/>
        </w:rPr>
        <w:t> </w:t>
      </w:r>
      <w:r>
        <w:rPr>
          <w:rFonts w:ascii="Times New Roman" w:hAnsi="Times New Roman"/>
          <w:b w:val="false"/>
          <w:i/>
          <w:color w:val="000000"/>
          <w:sz w:val="22"/>
        </w:rPr>
        <w:t xml:space="preserve">Written peer review report. </w:t>
      </w:r>
      <w:r>
        <w:rPr>
          <w:rFonts w:ascii="Times New Roman" w:hAnsi="Times New Roman"/>
          <w:b w:val="false"/>
          <w:i w:val="false"/>
          <w:color w:val="000000"/>
          <w:sz w:val="22"/>
        </w:rPr>
        <w:t>Peer reviewers will review the information provided by the board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will contain a statement of facts, an opinion of the peer reviewers whether the licensee violated the standard of care,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all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481—662.4</w:t>
      </w:r>
      <w:r>
        <w:rPr>
          <w:rFonts w:ascii="Times New Roman" w:hAnsi="Times New Roman"/>
          <w:b/>
          <w:i w:val="false"/>
          <w:color w:val="000000"/>
          <w:sz w:val="22"/>
        </w:rPr>
        <w:t xml:space="preserve">(272C) </w:t>
      </w:r>
      <w:r>
        <w:rPr>
          <w:rFonts w:ascii="Times New Roman" w:hAnsi="Times New Roman"/>
          <w:b/>
          <w:i w:val="false"/>
          <w:color w:val="000000"/>
          <w:sz w:val="22"/>
        </w:rPr>
        <w:t xml:space="preserve">Order for physical, mental, or clinical competency evaluation. </w:t>
      </w:r>
      <w:r>
        <w:rPr>
          <w:rFonts w:ascii="Times New Roman" w:hAnsi="Times New Roman"/>
          <w:b w:val="false"/>
          <w:i w:val="false"/>
          <w:color w:val="000000"/>
          <w:sz w:val="22"/>
        </w:rPr>
        <w:t xml:space="preserve">All licensees will undergo a physical, mental, or clinical evaluation as directed by the board. This evaluation may be ordered if there is probable cause of a mental, physical, or behavioral condition, including professional misconduct, disruptive behavior, or substance abuse. The evaluation may include various assessments for disruptive behavior or neuropsychological, psychiatric, sexual misconduct, or substance abuse evaluations. Clinical competency evaluations can be ordered if there is probable cause of professional incompetence. All evaluation orders and related information are confidential according to Iowa Code section </w:t>
      </w:r>
      <w:hyperlink r:id="rId1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The licensee will bear the cost, and orders will be delivered via personal service or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A showing by the board that there is probable cause to order the licensee to complete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of evaluation or screening. </w:t>
      </w:r>
      <w:r>
        <w:rPr>
          <w:rFonts w:ascii="Times New Roman" w:hAnsi="Times New Roman"/>
          <w:b w:val="false"/>
          <w:i w:val="false"/>
          <w:color w:val="000000"/>
          <w:sz w:val="22"/>
        </w:rPr>
        <w:t>A description of the type of evaluation or screening that the licensee needs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facility. </w:t>
      </w:r>
      <w:r>
        <w:rPr>
          <w:rFonts w:ascii="Times New Roman" w:hAnsi="Times New Roman"/>
          <w:b w:val="false"/>
          <w:i w:val="false"/>
          <w:color w:val="000000"/>
          <w:sz w:val="22"/>
        </w:rPr>
        <w:t>The name and address of the examiner or evaluation or treatment or screening facility that the board has identified to perform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the evaluation. </w:t>
      </w:r>
      <w:r>
        <w:rPr>
          <w:rFonts w:ascii="Times New Roman" w:hAnsi="Times New Roman"/>
          <w:b w:val="false"/>
          <w:i w:val="false"/>
          <w:color w:val="000000"/>
          <w:sz w:val="22"/>
        </w:rPr>
        <w:t>The amount of time in which the licensee must schedule the required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evaluation. </w:t>
      </w:r>
      <w:r>
        <w:rPr>
          <w:rFonts w:ascii="Times New Roman" w:hAnsi="Times New Roman"/>
          <w:b w:val="false"/>
          <w:i w:val="false"/>
          <w:color w:val="000000"/>
          <w:sz w:val="22"/>
        </w:rPr>
        <w:t>The amount of time in which the licensee must complete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Board release. </w:t>
      </w:r>
      <w:r>
        <w:rPr>
          <w:rFonts w:ascii="Times New Roman" w:hAnsi="Times New Roman"/>
          <w:b w:val="false"/>
          <w:i w:val="false"/>
          <w:color w:val="000000"/>
          <w:sz w:val="22"/>
        </w:rPr>
        <w:t>A requirement that the licensee sign all necessary releases for the board to communicate with the evaluator or the evaluation or treatment program and to obtain any reports generated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evaluation order, the licensee may request additional time to schedule or complete the evaluation or to request the board to approve an alternative evaluator or treatment facility. The board will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evaluation order and who objects to the order may file a request for hearing. The request shall be filed within 14 days of issuance of the evaluation order. A licensee who fails to timely file a request for hearing to object to an evaluation order waives any future objection to the evaluation order in the event formal disciplinary charges are filed for failure to comply with the evaluation order or on any other grounds. The request for hearing shall specifically identify the factual and legal issues upon which the licensee bases the objection. The hearing will be considered a contested case proceeding and will be governed by the provisions of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will be closed pursuant to Iowa Code section </w:t>
      </w:r>
      <w:hyperlink r:id="rId1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evaluation order and any subsequent evaluation reports issued in the course of a board investigation are confidential investigative information pursuant to Iowa Code section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related to an evaluation order will be provided to the licensee in the event the licensee files an objection under subrule </w:t>
      </w:r>
      <w:hyperlink r:id="rId15">
        <w:r>
          <w:rPr>
            <w:rStyle w:val="Hyperlink"/>
            <w:rFonts w:ascii="Times New Roman" w:hAnsi="Times New Roman"/>
            <w:b w:val="false"/>
            <w:i w:val="false"/>
            <w:color w:val="000000"/>
            <w:sz w:val="22"/>
          </w:rPr>
          <w:t>24.4(3)</w:t>
        </w:r>
      </w:hyperlink>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will be waived as to the admissibility of the licensee’s testimony or evaluation reports on the grounds that they constitute privileged communication. The medical testimony or examination reports will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mental, physical, clinical competency or substance abuse evaluation or alcohol or drug screening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emergency 8/17/06—published 9/13/06, effective 8/23/06]</w:t>
      </w:r>
    </w:p>
    <w:p>
      <w:pPr>
        <w:spacing w:before="0" w:after="0"/>
        <w:ind w:left="120"/>
        <w:jc w:val="center"/>
      </w:pPr>
      <w:r>
        <w:rPr>
          <w:rFonts w:ascii="Times New Roman" w:hAnsi="Times New Roman"/>
          <w:b w:val="false"/>
          <w:i w:val="false"/>
          <w:color w:val="000000"/>
          <w:sz w:val="21"/>
        </w:rPr>
        <w:t>[Filed 11/21/07, Notice 10/10/07—published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9121C</w:t>
      </w:r>
      <w:r>
        <w:rPr>
          <w:rFonts w:ascii="Times New Roman" w:hAnsi="Times New Roman"/>
          <w:b w:val="false"/>
          <w:i w:val="false"/>
          <w:color w:val="000000"/>
          <w:sz w:val="21"/>
        </w:rPr>
        <w:t xml:space="preserve"> (Notice ARC 8697C,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62.2.pdf" Type="http://schemas.openxmlformats.org/officeDocument/2006/relationships/hyperlink" Id="rId5"/>
    <Relationship TargetMode="External" Target="https://www.legis.iowa.gov/docs/iac/rule/653.662.2.pdf" Type="http://schemas.openxmlformats.org/officeDocument/2006/relationships/hyperlink" Id="rId6"/>
    <Relationship TargetMode="External" Target="https://www.legis.iowa.gov/docs/iac/rule/653.662.2.pdf" Type="http://schemas.openxmlformats.org/officeDocument/2006/relationships/hyperlink" Id="rId7"/>
    <Relationship TargetMode="External" Target="https://www.legis.iowa.gov/docs/iac/rule/653.662.2.pdf" Type="http://schemas.openxmlformats.org/officeDocument/2006/relationships/hyperlink" Id="rId8"/>
    <Relationship TargetMode="External" Target="https://www.legis.iowa.gov/docs/ico/chapter/622.10.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ac/rule/653.24.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48.pdf" Type="http://schemas.openxmlformats.org/officeDocument/2006/relationships/hyperlink" Id="rId18"/>
    <Relationship TargetMode="External" Target="https://www.legis.iowa.gov/docs/ico/chapter/272C.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