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 xml:space="preserve">BOILER AND PRESSURE VESSEL BOARD </w:t>
      </w:r>
      <w:r>
        <w:br/>
      </w: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7/9/25, see Labor Services Division[875]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481—380.1</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380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boiler and pressure vessel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481—380.2</w:t>
      </w:r>
      <w:r>
        <w:rPr>
          <w:rFonts w:ascii="Times New Roman" w:hAnsi="Times New Roman"/>
          <w:b/>
          <w:i w:val="false"/>
          <w:color w:val="000000"/>
          <w:sz w:val="22"/>
        </w:rPr>
        <w:t xml:space="preserve">(89)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safety and health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boiler and pressure vessel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380.2(3)</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380.2(4)</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481—380.3</w:t>
      </w:r>
      <w:r>
        <w:rPr>
          <w:rFonts w:ascii="Times New Roman" w:hAnsi="Times New Roman"/>
          <w:b/>
          <w:i w:val="false"/>
          <w:color w:val="000000"/>
          <w:sz w:val="22"/>
        </w:rPr>
        <w:t xml:space="preserve">(89) </w:t>
      </w:r>
      <w:r>
        <w:rPr>
          <w:rFonts w:ascii="Times New Roman" w:hAnsi="Times New Roman"/>
          <w:b/>
          <w:i w:val="false"/>
          <w:color w:val="000000"/>
          <w:sz w:val="22"/>
        </w:rPr>
        <w:t xml:space="preserve">Organization of 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commissioner nor the commissioner’s designee may serve as chairperson. The chairperson presides at meetings, appoints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481—380.4</w:t>
      </w:r>
      <w:r>
        <w:rPr>
          <w:rFonts w:ascii="Times New Roman" w:hAnsi="Times New Roman"/>
          <w:b/>
          <w:i w:val="false"/>
          <w:color w:val="000000"/>
          <w:sz w:val="22"/>
        </w:rPr>
        <w:t xml:space="preserve">(21,89)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are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will prepare an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481—380.5</w:t>
      </w:r>
      <w:r>
        <w:rPr>
          <w:rFonts w:ascii="Times New Roman" w:hAnsi="Times New Roman"/>
          <w:b/>
          <w:i w:val="false"/>
          <w:color w:val="000000"/>
          <w:sz w:val="22"/>
        </w:rPr>
        <w:t xml:space="preserve">(89)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go to the Boiler and Pressure Vessel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8882C</w:t>
      </w:r>
      <w:r>
        <w:rPr>
          <w:rFonts w:ascii="Times New Roman" w:hAnsi="Times New Roman"/>
          <w:b w:val="false"/>
          <w:i w:val="false"/>
          <w:color w:val="000000"/>
          <w:sz w:val="21"/>
        </w:rPr>
        <w:t xml:space="preserve"> (Notice ARC 8364C,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80.pdf" Type="http://schemas.openxmlformats.org/officeDocument/2006/relationships/hyperlink" Id="rId5"/>
    <Relationship TargetMode="External" Target="https://www.legis.iowa.gov/docs/iac/chapter/481.395.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