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auditor of state hereby adopts, with the following exceptions and amendments, rules of the Governor’s Task Force on Uniform Rules of Agency Procedure relative to public records and fair information practices which are printed in Volume I of the Iowa Administrative Code:</w:t>
      </w:r>
    </w:p>
    <w:p>
      <w:pPr>
        <w:spacing w:before="0" w:after="0"/>
        <w:ind w:left="120"/>
        <w:jc w:val="both"/>
      </w:pPr>
      <w:r>
        <w:rPr>
          <w:rFonts w:ascii="Times New Roman" w:hAnsi="Times New Roman"/>
          <w:b/>
          <w:i w:val="false"/>
          <w:color w:val="000000"/>
          <w:sz w:val="22"/>
        </w:rPr>
        <w:t>81—24.1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“auditor of state”.</w:t>
      </w:r>
    </w:p>
    <w:p>
      <w:pPr>
        <w:spacing w:before="210" w:after="0"/>
        <w:ind w:left="120"/>
        <w:jc w:val="both"/>
      </w:pPr>
      <w:r>
        <w:rPr>
          <w:rFonts w:ascii="Times New Roman" w:hAnsi="Times New Roman"/>
          <w:b/>
          <w:i w:val="false"/>
          <w:color w:val="000000"/>
          <w:sz w:val="22"/>
        </w:rPr>
        <w:t>81—24.3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81—24.6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81—24.9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81—24.10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81—24.11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81—24.12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81—24.13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81—24.14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5">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Employee personnel files containing information relative to an individual’s employment history, such as hiring and recruitment correspondence, salary and payroll and benefit information, record of personnel actions, military status, affirmative action statistics, education and training completed, professional certification achievements, professional organizational involvement, independence statements, performance evaluation reports, personal information data and so 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6">
        <w:r>
          <w:rPr>
            <w:rStyle w:val="Hyperlink"/>
            <w:rFonts w:ascii="Times New Roman" w:hAnsi="Times New Roman"/>
            <w:b w:val="false"/>
            <w:i w:val="false"/>
            <w:color w:val="000000"/>
            <w:sz w:val="22"/>
          </w:rPr>
          <w:t>19A.11</w:t>
        </w:r>
      </w:hyperlink>
      <w:r>
        <w:rPr>
          <w:rFonts w:ascii="Times New Roman" w:hAnsi="Times New Roman"/>
          <w:b w:val="false"/>
          <w:i w:val="false"/>
          <w:color w:val="000000"/>
          <w:sz w:val="22"/>
        </w:rPr>
        <w:t xml:space="preserve">. The information is maintained on paper and certain parts are also contained on the agency’s data processing system as well as the state’s mainframe automated data processing system. Personal information in employee personnel files is confidential under the authority of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Records showing individual earnings, hours worked, leave usage, class, position, salary range, deductions, net pay with agency summaries, and other related information.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8">
        <w:r>
          <w:rPr>
            <w:rStyle w:val="Hyperlink"/>
            <w:rFonts w:ascii="Times New Roman" w:hAnsi="Times New Roman"/>
            <w:b w:val="false"/>
            <w:i w:val="false"/>
            <w:color w:val="000000"/>
            <w:sz w:val="22"/>
          </w:rPr>
          <w:t>91A.6</w:t>
        </w:r>
      </w:hyperlink>
      <w:r>
        <w:rPr>
          <w:rFonts w:ascii="Times New Roman" w:hAnsi="Times New Roman"/>
          <w:b w:val="false"/>
          <w:i w:val="false"/>
          <w:color w:val="000000"/>
          <w:sz w:val="22"/>
        </w:rPr>
        <w:t xml:space="preserve">. The information is maintained on paper with certain records maintained on the state’s payroll automated data processing system. Certain information contained in these records is confidential under the authority of Iowa Code section </w:t>
      </w:r>
      <w:hyperlink r:id="rId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information cited in subrules </w:t>
      </w:r>
      <w:hyperlink r:id="rId10">
        <w:r>
          <w:rPr>
            <w:rStyle w:val="Hyperlink"/>
            <w:rFonts w:ascii="Times New Roman" w:hAnsi="Times New Roman"/>
            <w:b w:val="false"/>
            <w:i w:val="false"/>
            <w:color w:val="000000"/>
            <w:sz w:val="22"/>
          </w:rPr>
          <w:t>24.14(1)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24.14(2)</w:t>
        </w:r>
      </w:hyperlink>
      <w:r>
        <w:rPr>
          <w:rFonts w:ascii="Times New Roman" w:hAnsi="Times New Roman"/>
          <w:b w:val="false"/>
          <w:i w:val="false"/>
          <w:color w:val="000000"/>
          <w:sz w:val="22"/>
        </w:rPr>
        <w:t xml:space="preserve"> above can be compared between record systems to a limited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i w:val="false"/>
          <w:color w:val="000000"/>
          <w:sz w:val="22"/>
        </w:rPr>
        <w:t>81—24.15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12">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 xml:space="preserve">(22). These records are routinely available to the public. However, the agency’s files of these records may contain confidential information as discussed in </w:t>
      </w:r>
      <w:hyperlink r:id="rId13">
        <w:r>
          <w:rPr>
            <w:rStyle w:val="Hyperlink"/>
            <w:rFonts w:ascii="Times New Roman" w:hAnsi="Times New Roman"/>
            <w:b w:val="false"/>
            <w:i w:val="false"/>
            <w:color w:val="000000"/>
            <w:sz w:val="22"/>
          </w:rPr>
          <w:t>24.13</w:t>
        </w:r>
      </w:hyperlink>
      <w:r>
        <w:rPr>
          <w:rFonts w:ascii="Times New Roman" w:hAnsi="Times New Roman"/>
          <w:b w:val="false"/>
          <w:i w:val="false"/>
          <w:color w:val="000000"/>
          <w:sz w:val="22"/>
        </w:rPr>
        <w:t xml:space="preserve">(22). In addition, the records listed in </w:t>
      </w:r>
      <w:hyperlink r:id="rId14">
        <w:r>
          <w:rPr>
            <w:rStyle w:val="Hyperlink"/>
            <w:rFonts w:ascii="Times New Roman" w:hAnsi="Times New Roman"/>
            <w:b w:val="false"/>
            <w:i w:val="false"/>
            <w:color w:val="000000"/>
            <w:sz w:val="22"/>
          </w:rPr>
          <w:t>24.15(1)</w:t>
        </w:r>
      </w:hyperlink>
      <w:r>
        <w:rPr>
          <w:rFonts w:ascii="Times New Roman" w:hAnsi="Times New Roman"/>
          <w:b w:val="false"/>
          <w:i w:val="false"/>
          <w:color w:val="000000"/>
          <w:sz w:val="22"/>
        </w:rPr>
        <w:t xml:space="preserve"> to 24.15(3) may contain information about individuals; however, these records are not retrieved by the name of the individual.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24.15(1)</w:t>
      </w:r>
      <w:r>
        <w:rPr>
          <w:rFonts w:ascii="Times New Roman" w:hAnsi="Times New Roman"/>
          <w:b w:val="false"/>
          <w:i w:val="false"/>
          <w:color w:val="000000"/>
          <w:sz w:val="22"/>
        </w:rPr>
        <w:t> </w:t>
      </w:r>
      <w:r>
        <w:rPr>
          <w:rFonts w:ascii="Times New Roman" w:hAnsi="Times New Roman"/>
          <w:b w:val="false"/>
          <w:i/>
          <w:color w:val="000000"/>
          <w:sz w:val="22"/>
        </w:rPr>
        <w:t xml:space="preserve">Published audit reports. </w:t>
      </w:r>
      <w:r>
        <w:rPr>
          <w:rFonts w:ascii="Times New Roman" w:hAnsi="Times New Roman"/>
          <w:b w:val="false"/>
          <w:i w:val="false"/>
          <w:color w:val="000000"/>
          <w:sz w:val="22"/>
        </w:rPr>
        <w:t xml:space="preserve">Audit reports and supporting working papers may contain information about individuals working for or doing business with the subject of the audit report. This information is collected pursuant to Iowa Code section </w:t>
      </w:r>
      <w:hyperlink r:id="rId15">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These reports and working papers are stored both on paper and microfiche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24.15(2)</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 on proposed rules. This information is collected pursuant to Iowa Code section </w:t>
      </w:r>
      <w:hyperlink r:id="rId1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Project reports, agency newsletters, brochures, etc., may contain information about individuals, including agency staff or members of agency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24.15(4)</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24.15(5)</w:t>
      </w:r>
      <w:r>
        <w:rPr>
          <w:rFonts w:ascii="Times New Roman" w:hAnsi="Times New Roman"/>
          <w:b w:val="false"/>
          <w:i w:val="false"/>
          <w:color w:val="000000"/>
          <w:sz w:val="22"/>
        </w:rPr>
        <w:t> </w:t>
      </w:r>
      <w:r>
        <w:rPr>
          <w:rFonts w:ascii="Times New Roman" w:hAnsi="Times New Roman"/>
          <w:b w:val="false"/>
          <w:i/>
          <w:color w:val="000000"/>
          <w:sz w:val="22"/>
        </w:rPr>
        <w:t xml:space="preserve">Agency employees’ handbook. </w:t>
      </w:r>
      <w:r>
        <w:rPr>
          <w:rFonts w:ascii="Times New Roman" w:hAnsi="Times New Roman"/>
          <w:b w:val="false"/>
          <w:i w:val="false"/>
          <w:color w:val="000000"/>
          <w:sz w:val="22"/>
        </w:rPr>
        <w:t>The agency employees’ handbook does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81—24.16</w:t>
      </w:r>
      <w:r>
        <w:rPr>
          <w:rFonts w:ascii="Times New Roman" w:hAnsi="Times New Roman"/>
          <w:b/>
          <w:i w:val="false"/>
          <w:color w:val="000000"/>
          <w:sz w:val="22"/>
        </w:rPr>
        <w:t xml:space="preserve">(22)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 xml:space="preserve">All data processing systems used by the agency for record systems described in </w:t>
      </w:r>
      <w:hyperlink r:id="rId17">
        <w:r>
          <w:rPr>
            <w:rStyle w:val="Hyperlink"/>
            <w:rFonts w:ascii="Times New Roman" w:hAnsi="Times New Roman"/>
            <w:b w:val="false"/>
            <w:i w:val="false"/>
            <w:color w:val="000000"/>
            <w:sz w:val="22"/>
          </w:rPr>
          <w:t>24.14</w:t>
        </w:r>
      </w:hyperlink>
      <w:r>
        <w:rPr>
          <w:rFonts w:ascii="Times New Roman" w:hAnsi="Times New Roman"/>
          <w:b w:val="false"/>
          <w:i w:val="false"/>
          <w:color w:val="000000"/>
          <w:sz w:val="22"/>
        </w:rPr>
        <w:t>(22) may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81—24.17</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1.24.2.pdf" Type="http://schemas.openxmlformats.org/officeDocument/2006/relationships/hyperlink" Id="rId5"/>
    <Relationship TargetMode="External" Target="https://www.legis.iowa.gov/docs/ico/chapter/19A.11.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91A.6.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rule/81.24.14.pdf" Type="http://schemas.openxmlformats.org/officeDocument/2006/relationships/hyperlink" Id="rId10"/>
    <Relationship TargetMode="External" Target="https://www.legis.iowa.gov/docs/iac/rule/81.24.14.pdf" Type="http://schemas.openxmlformats.org/officeDocument/2006/relationships/hyperlink" Id="rId11"/>
    <Relationship TargetMode="External" Target="https://www.legis.iowa.gov/docs/iac/rule/81.24.2.pdf" Type="http://schemas.openxmlformats.org/officeDocument/2006/relationships/hyperlink" Id="rId12"/>
    <Relationship TargetMode="External" Target="https://www.legis.iowa.gov/docs/iac/rule/81.24.13.pdf" Type="http://schemas.openxmlformats.org/officeDocument/2006/relationships/hyperlink" Id="rId13"/>
    <Relationship TargetMode="External" Target="https://www.legis.iowa.gov/docs/iac/rule/81.24.15.pdf" Type="http://schemas.openxmlformats.org/officeDocument/2006/relationships/hyperlink" Id="rId14"/>
    <Relationship TargetMode="External" Target="https://www.legis.iowa.gov/docs/ico/chapter/11.4.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ac/rule/81.24.14.pdf" Type="http://schemas.openxmlformats.org/officeDocument/2006/relationships/hyperlink" Id="rId17"/>
    <Relationship TargetMode="External" Target="https://www.legis.iowa.gov/docs/ico/chapter/22.1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