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PROCEDURE FOR RULEMAKING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3/26/30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executive director adopts, with the following exceptions and amendments, the Uniform Rules on Agency Procedure relating to agency procedure for rulemaking,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rulemaking docket.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Anticipated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“(commission, board, council, director)”, insert “executive director”.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proposed rulemaking.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Copies of notices.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time period)”, insert “six months”.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Written comments.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“(identify office and address)”, insert “ICN Executive Director, 400 East 14th Street, Des Moines, Iowa 50319-9000”.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Accessibility.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 and telephone number)”, insert “ICN executive director at 515.725.4692”.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analysis.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Mailing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“ICN executive director”.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 from public rulemaking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subrule is not adopted.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the office and address)”, insert “ICN Executive Director, 400 East 14th Street, Des Moines, Iowa 50319-9000”.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rulemaking record.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head)”, insert “executive director”.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4/30/99, Notice 3/24/99—published 5/19/99, effective 6/23/99]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12/1/04, Notice 10/13/04—published 12/22/04, effective 1/26/05]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9/20/07, Notice 6/20/07—published 10/10/07, effective 11/14/07]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8924C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8661C, IAB 12/25/24)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2/19/25, effective 3/26/25]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8D.pdf" Type="http://schemas.openxmlformats.org/officeDocument/2006/relationships/hyperlink" Id="rId6"/>
    <Relationship TargetMode="External" Target="https://www.legis.iowa.gov/docs/ico/chapter/17A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