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 xml:space="preserve"> DIVERSION INITIATIVES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441—47.1</w:t>
      </w:r>
      <w:r>
        <w:rPr>
          <w:rFonts w:ascii="Times New Roman" w:hAnsi="Times New Roman"/>
          <w:b w:val="false"/>
          <w:i w:val="false"/>
          <w:color w:val="000000"/>
          <w:sz w:val="22"/>
        </w:rPr>
        <w:t xml:space="preserve"> to </w:t>
      </w:r>
      <w:r>
        <w:rPr>
          <w:rFonts w:ascii="Times New Roman" w:hAnsi="Times New Roman"/>
          <w:b/>
          <w:i w:val="false"/>
          <w:color w:val="000000"/>
          <w:sz w:val="22"/>
        </w:rPr>
        <w:t>47.20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441—47.21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responsible administrator” </w:t>
      </w:r>
      <w:r>
        <w:rPr>
          <w:rFonts w:ascii="Times New Roman" w:hAnsi="Times New Roman"/>
          <w:b w:val="false"/>
          <w:i w:val="false"/>
          <w:color w:val="000000"/>
          <w:sz w:val="22"/>
        </w:rPr>
        <w:t>means the administrator of the department of workforce development’s division of workforce development center administration,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w:t>
      </w:r>
      <w:r>
        <w:rPr>
          <w:rFonts w:ascii="Times New Roman" w:hAnsi="Times New Roman"/>
          <w:b w:val="false"/>
          <w:i w:val="false"/>
          <w:color w:val="000000"/>
          <w:sz w:val="22"/>
        </w:rPr>
        <w:t>means anyone expressing an interest in the family self-sufficiency grants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 xml:space="preserve">means “assistance unit” as defined in rule </w:t>
      </w:r>
      <w:hyperlink r:id="rId5">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“FIP” </w:t>
      </w:r>
      <w:r>
        <w:rPr>
          <w:rFonts w:ascii="Times New Roman" w:hAnsi="Times New Roman"/>
          <w:b w:val="false"/>
          <w:i w:val="false"/>
          <w:color w:val="000000"/>
          <w:sz w:val="22"/>
        </w:rPr>
        <w:t xml:space="preserve">means the cash grant program provided by 441—Chapters </w:t>
      </w:r>
      <w:hyperlink r:id="rId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designed to sustain Iowa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self-sufficiency grants”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“FSSG” </w:t>
      </w:r>
      <w:r>
        <w:rPr>
          <w:rFonts w:ascii="Times New Roman" w:hAnsi="Times New Roman"/>
          <w:b w:val="false"/>
          <w:i w:val="false"/>
          <w:color w:val="000000"/>
          <w:sz w:val="22"/>
        </w:rPr>
        <w:t>means the payments made to specific PROMISE JOBS participants, to vendors on behalf of specific PROMISE JOBS participants, or for services to specific PROMISE JOBS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short-term assistance” </w:t>
      </w:r>
      <w:r>
        <w:rPr>
          <w:rFonts w:ascii="Times New Roman" w:hAnsi="Times New Roman"/>
          <w:b w:val="false"/>
          <w:i w:val="false"/>
          <w:color w:val="000000"/>
          <w:sz w:val="22"/>
        </w:rPr>
        <w:t>means that assistance provided under this chapter will be authorized upon determination of need and that it will not occur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workforce development”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“IWD” </w:t>
      </w:r>
      <w:r>
        <w:rPr>
          <w:rFonts w:ascii="Times New Roman" w:hAnsi="Times New Roman"/>
          <w:b w:val="false"/>
          <w:i w:val="false"/>
          <w:color w:val="000000"/>
          <w:sz w:val="22"/>
        </w:rPr>
        <w:t>means the agency that develops and administers employment, placement and training services in Iowa and is contracted by the department to administer PROMISE JOBS services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“IWD service delivery area” </w:t>
      </w:r>
      <w:r>
        <w:rPr>
          <w:rFonts w:ascii="Times New Roman" w:hAnsi="Times New Roman"/>
          <w:b w:val="false"/>
          <w:i w:val="false"/>
          <w:color w:val="000000"/>
          <w:sz w:val="22"/>
        </w:rPr>
        <w:t>means the Iowa workforce development service delivery areas designated to provide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plan for family self-sufficiency grants” </w:t>
      </w:r>
      <w:r>
        <w:rPr>
          <w:rFonts w:ascii="Times New Roman" w:hAnsi="Times New Roman"/>
          <w:b w:val="false"/>
          <w:i w:val="false"/>
          <w:color w:val="000000"/>
          <w:sz w:val="22"/>
        </w:rPr>
        <w:t xml:space="preserve">means the written policies and procedures for administering the grants for families as set forth in the plan developed by the PROMISE JOBS IWD service delivery area as described in rule </w:t>
      </w:r>
      <w:hyperlink r:id="rId8">
        <w:r>
          <w:rPr>
            <w:rStyle w:val="Hyperlink"/>
            <w:rFonts w:ascii="Times New Roman" w:hAnsi="Times New Roman"/>
            <w:b w:val="false"/>
            <w:i w:val="false"/>
            <w:color w:val="000000"/>
            <w:sz w:val="22"/>
          </w:rPr>
          <w:t>441—47.26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anyone receiving assistance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contract” </w:t>
      </w:r>
      <w:r>
        <w:rPr>
          <w:rFonts w:ascii="Times New Roman" w:hAnsi="Times New Roman"/>
          <w:b w:val="false"/>
          <w:i w:val="false"/>
          <w:color w:val="000000"/>
          <w:sz w:val="22"/>
        </w:rPr>
        <w:t>means the agreement between the department and Iowa workforce development regarding delivery of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participant” </w:t>
      </w:r>
      <w:r>
        <w:rPr>
          <w:rFonts w:ascii="Times New Roman" w:hAnsi="Times New Roman"/>
          <w:b w:val="false"/>
          <w:i w:val="false"/>
          <w:color w:val="000000"/>
          <w:sz w:val="22"/>
        </w:rPr>
        <w:t>means any person receiving services through PROMISE JOBS. A PROMISE JOBS participant must be a member of an eligible FIP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means the department’s work and training program as described in </w:t>
      </w:r>
      <w:hyperlink r:id="rId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441—47.22</w:t>
      </w:r>
      <w:r>
        <w:rPr>
          <w:rFonts w:ascii="Times New Roman" w:hAnsi="Times New Roman"/>
          <w:b/>
          <w:i w:val="false"/>
          <w:color w:val="000000"/>
          <w:sz w:val="22"/>
        </w:rPr>
        <w:t xml:space="preserve">(239B) </w:t>
      </w:r>
      <w:r>
        <w:rPr>
          <w:rFonts w:ascii="Times New Roman" w:hAnsi="Times New Roman"/>
          <w:b/>
          <w:i w:val="false"/>
          <w:color w:val="000000"/>
          <w:sz w:val="22"/>
        </w:rPr>
        <w:t xml:space="preserve">Availability of the family self-sufficiency grants program. </w:t>
      </w:r>
      <w:r>
        <w:rPr>
          <w:rFonts w:ascii="Times New Roman" w:hAnsi="Times New Roman"/>
          <w:b w:val="false"/>
          <w:i w:val="false"/>
          <w:color w:val="000000"/>
          <w:sz w:val="22"/>
        </w:rPr>
        <w:t>The family self-sufficiency grants program will be available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47.22(1)</w:t>
      </w:r>
      <w:r>
        <w:rPr>
          <w:rFonts w:ascii="Times New Roman" w:hAnsi="Times New Roman"/>
          <w:b w:val="false"/>
          <w:i w:val="false"/>
          <w:color w:val="000000"/>
          <w:sz w:val="22"/>
        </w:rPr>
        <w:t> </w:t>
      </w:r>
      <w:r>
        <w:rPr>
          <w:rFonts w:ascii="Times New Roman" w:hAnsi="Times New Roman"/>
          <w:b w:val="false"/>
          <w:i w:val="false"/>
          <w:color w:val="000000"/>
          <w:sz w:val="22"/>
        </w:rPr>
        <w:t>The program will be available for use by the IWD service delivery areas. Under the PROMISE JOBS contract, IWD shall allocate the funds available for authorization to each of the service delivery areas based on the allocation standards used for PROMISE JOBS service delivery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47.22(2)</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the funds that are released through the PROMISE JOBS expense allowance authorization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441—47.23</w:t>
      </w:r>
      <w:r>
        <w:rPr>
          <w:rFonts w:ascii="Times New Roman" w:hAnsi="Times New Roman"/>
          <w:b/>
          <w:i w:val="false"/>
          <w:color w:val="000000"/>
          <w:sz w:val="22"/>
        </w:rPr>
        <w:t xml:space="preserve">(239B) </w:t>
      </w:r>
      <w:r>
        <w:rPr>
          <w:rFonts w:ascii="Times New Roman" w:hAnsi="Times New Roman"/>
          <w:b/>
          <w:i w:val="false"/>
          <w:color w:val="000000"/>
          <w:sz w:val="22"/>
        </w:rPr>
        <w:t xml:space="preserve">General criteria. </w:t>
      </w:r>
      <w:r>
        <w:rPr>
          <w:rFonts w:ascii="Times New Roman" w:hAnsi="Times New Roman"/>
          <w:b w:val="false"/>
          <w:i w:val="false"/>
          <w:color w:val="000000"/>
          <w:sz w:val="22"/>
        </w:rPr>
        <w:t>Family self-sufficiency grants candidates shall be PROMISE JOBS participants. Participation in the family self-sufficiency grants program is voluntary and will be based on an informed decision by the family. Further, candidates must have identifiable barriers to obtaining or retaining employment that can be substantially addressed through the assistance offered by family self-sufficiency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441—47.24</w:t>
      </w:r>
      <w:r>
        <w:rPr>
          <w:rFonts w:ascii="Times New Roman" w:hAnsi="Times New Roman"/>
          <w:b/>
          <w:i w:val="false"/>
          <w:color w:val="000000"/>
          <w:sz w:val="22"/>
        </w:rPr>
        <w:t xml:space="preserve">(239B) </w:t>
      </w:r>
      <w:r>
        <w:rPr>
          <w:rFonts w:ascii="Times New Roman" w:hAnsi="Times New Roman"/>
          <w:b/>
          <w:i w:val="false"/>
          <w:color w:val="000000"/>
          <w:sz w:val="22"/>
        </w:rPr>
        <w:t xml:space="preserve">Assistance available in family self-sufficiency grants. </w:t>
      </w:r>
      <w:r>
        <w:rPr>
          <w:rFonts w:ascii="Times New Roman" w:hAnsi="Times New Roman"/>
          <w:b w:val="false"/>
          <w:i w:val="false"/>
          <w:color w:val="000000"/>
          <w:sz w:val="22"/>
        </w:rPr>
        <w:t>Family self-sufficiency grants will be authorized for removing an identified barrier to self-sufficiency when it can be reasonably anticipated that the assistance will enable PROMISE JOBS participant families to obtain or retain employment in the two full calendar months following the date of authorization of payment. For example, if a payment is authorized on August 20, it should be anticipated that the participant can find employment in September or October.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47.24(1)</w:t>
      </w:r>
      <w:r>
        <w:rPr>
          <w:rFonts w:ascii="Times New Roman" w:hAnsi="Times New Roman"/>
          <w:b w:val="false"/>
          <w:i w:val="false"/>
          <w:color w:val="000000"/>
          <w:sz w:val="22"/>
        </w:rPr>
        <w:t> </w:t>
      </w:r>
      <w:r>
        <w:rPr>
          <w:rFonts w:ascii="Times New Roman" w:hAnsi="Times New Roman"/>
          <w:b w:val="false"/>
          <w:i/>
          <w:color w:val="000000"/>
          <w:sz w:val="22"/>
        </w:rPr>
        <w:t xml:space="preserve">Employment does not occur. </w:t>
      </w:r>
      <w:r>
        <w:rPr>
          <w:rFonts w:ascii="Times New Roman" w:hAnsi="Times New Roman"/>
          <w:b w:val="false"/>
          <w:i w:val="false"/>
          <w:color w:val="000000"/>
          <w:sz w:val="22"/>
        </w:rPr>
        <w:t>If employment does not occur in the anticipated two-calendar-month period or if the participant loses employment in spite of the self-sufficiency grant, no penalty is incurred and no overpayment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47.24(2)</w:t>
      </w:r>
      <w:r>
        <w:rPr>
          <w:rFonts w:ascii="Times New Roman" w:hAnsi="Times New Roman"/>
          <w:b w:val="false"/>
          <w:i w:val="false"/>
          <w:color w:val="000000"/>
          <w:sz w:val="22"/>
        </w:rPr>
        <w:t> </w:t>
      </w:r>
      <w:r>
        <w:rPr>
          <w:rFonts w:ascii="Times New Roman" w:hAnsi="Times New Roman"/>
          <w:b w:val="false"/>
          <w:i/>
          <w:color w:val="000000"/>
          <w:sz w:val="22"/>
        </w:rPr>
        <w:t xml:space="preserve">Types of assistance. </w:t>
      </w:r>
      <w:r>
        <w:rPr>
          <w:rFonts w:ascii="Times New Roman" w:hAnsi="Times New Roman"/>
          <w:b w:val="false"/>
          <w:i w:val="false"/>
          <w:color w:val="000000"/>
          <w:sz w:val="22"/>
        </w:rPr>
        <w:t>The department, in conjunction with IWD, will determine those barriers to self-sufficiency that can be considered for family self-sufficiency grants such as but not limited to auto maintenance or repair, licensing fees, child care, and referral to other resources, including those necessary to address questions of domestic violence. The IWD service delivery areas will have the opportunity to adjust the list of approvable barriers to self-sufficiency based on local resources and circumstances. These adjustments will be approved by the department and the appropriate responsible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47.24(3)</w:t>
      </w:r>
      <w:r>
        <w:rPr>
          <w:rFonts w:ascii="Times New Roman" w:hAnsi="Times New Roman"/>
          <w:b w:val="false"/>
          <w:i w:val="false"/>
          <w:color w:val="000000"/>
          <w:sz w:val="22"/>
        </w:rPr>
        <w:t> </w:t>
      </w:r>
      <w:r>
        <w:rPr>
          <w:rFonts w:ascii="Times New Roman" w:hAnsi="Times New Roman"/>
          <w:b w:val="false"/>
          <w:i/>
          <w:color w:val="000000"/>
          <w:sz w:val="22"/>
        </w:rPr>
        <w:t xml:space="preserve">Limit on assistance. </w:t>
      </w:r>
      <w:r>
        <w:rPr>
          <w:rFonts w:ascii="Times New Roman" w:hAnsi="Times New Roman"/>
          <w:b w:val="false"/>
          <w:i w:val="false"/>
          <w:color w:val="000000"/>
          <w:sz w:val="22"/>
        </w:rPr>
        <w:t>The total payment limit per FIA-responsible person is $1,000 per year. A year for a family will be the 12 fiscal months following the date of authorization of the initial payment for the family. A fiscal month begins and ends in different calendar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47.24(4)</w:t>
      </w:r>
      <w:r>
        <w:rPr>
          <w:rFonts w:ascii="Times New Roman" w:hAnsi="Times New Roman"/>
          <w:b w:val="false"/>
          <w:i w:val="false"/>
          <w:color w:val="000000"/>
          <w:sz w:val="22"/>
        </w:rPr>
        <w:t> </w:t>
      </w:r>
      <w:r>
        <w:rPr>
          <w:rFonts w:ascii="Times New Roman" w:hAnsi="Times New Roman"/>
          <w:b w:val="false"/>
          <w:i/>
          <w:color w:val="000000"/>
          <w:sz w:val="22"/>
        </w:rPr>
        <w:t xml:space="preserve">Frequency of assistance. </w:t>
      </w:r>
      <w:r>
        <w:rPr>
          <w:rFonts w:ascii="Times New Roman" w:hAnsi="Times New Roman"/>
          <w:b w:val="false"/>
          <w:i w:val="false"/>
          <w:color w:val="000000"/>
          <w:sz w:val="22"/>
        </w:rPr>
        <w:t>Family self-sufficiency grants are intended to provide immediate and short-term assistance and must meet the criteria in this rule. While a family may be a candidate more than once and may receive payments in consecutive months in some circumstances, payments will not be established as regular or ongoing.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47.24(5)</w:t>
      </w:r>
      <w:r>
        <w:rPr>
          <w:rFonts w:ascii="Times New Roman" w:hAnsi="Times New Roman"/>
          <w:b w:val="false"/>
          <w:i w:val="false"/>
          <w:color w:val="000000"/>
          <w:sz w:val="22"/>
        </w:rPr>
        <w:t> </w:t>
      </w:r>
      <w:r>
        <w:rPr>
          <w:rFonts w:ascii="Times New Roman" w:hAnsi="Times New Roman"/>
          <w:b w:val="false"/>
          <w:i/>
          <w:color w:val="000000"/>
          <w:sz w:val="22"/>
        </w:rPr>
        <w:t xml:space="preserve">Supplanting. </w:t>
      </w:r>
      <w:r>
        <w:rPr>
          <w:rFonts w:ascii="Times New Roman" w:hAnsi="Times New Roman"/>
          <w:b w:val="false"/>
          <w:i w:val="false"/>
          <w:color w:val="000000"/>
          <w:sz w:val="22"/>
        </w:rPr>
        <w:t>Family self-sufficiency grants will not be used for services already available through the department, PROMISE JOBS, or other local resources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47.24(6)</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the family investment agreement. </w:t>
      </w:r>
      <w:r>
        <w:rPr>
          <w:rFonts w:ascii="Times New Roman" w:hAnsi="Times New Roman"/>
          <w:b w:val="false"/>
          <w:i w:val="false"/>
          <w:color w:val="000000"/>
          <w:sz w:val="22"/>
        </w:rPr>
        <w:t>Family self-sufficiency grants are separate from the PROMISE JOBS family investment agreement process. While the family investment agreement must be honored at all times and renegotiated and amended if family circumstances require it, no family will be considered to be choosing the limited benefit plan if the family chooses not to participate in the family self-sufficiency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47.24(7)</w:t>
      </w:r>
      <w:r>
        <w:rPr>
          <w:rFonts w:ascii="Times New Roman" w:hAnsi="Times New Roman"/>
          <w:b w:val="false"/>
          <w:i w:val="false"/>
          <w:color w:val="000000"/>
          <w:sz w:val="22"/>
        </w:rPr>
        <w:t> </w:t>
      </w:r>
      <w:r>
        <w:rPr>
          <w:rFonts w:ascii="Times New Roman" w:hAnsi="Times New Roman"/>
          <w:b w:val="false"/>
          <w:i/>
          <w:color w:val="000000"/>
          <w:sz w:val="22"/>
        </w:rPr>
        <w:t xml:space="preserve">Issuing payments. </w:t>
      </w:r>
      <w:r>
        <w:rPr>
          <w:rFonts w:ascii="Times New Roman" w:hAnsi="Times New Roman"/>
          <w:b w:val="false"/>
          <w:i w:val="false"/>
          <w:color w:val="000000"/>
          <w:sz w:val="22"/>
        </w:rPr>
        <w:t>Family self-sufficiency grants are PROMISE JOBS benefits and will be authorized through the PROMISE JOBS expense allowance system. Payments may be issued to the participants or to a vendor for support services provided to the family. The department in conjunction with the appropriate responsible administrator will have discretion in determining method of payment. The IWD service delivery area will have the opportunity to adjust these payment options in an individual case based on circumstances and needs of the family with the approval of the department and the appropriate responsible administrator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441—47.25</w:t>
      </w:r>
      <w:r>
        <w:rPr>
          <w:rFonts w:ascii="Times New Roman" w:hAnsi="Times New Roman"/>
          <w:b/>
          <w:i w:val="false"/>
          <w:color w:val="000000"/>
          <w:sz w:val="22"/>
        </w:rPr>
        <w:t xml:space="preserve">(239B) </w:t>
      </w:r>
      <w:r>
        <w:rPr>
          <w:rFonts w:ascii="Times New Roman" w:hAnsi="Times New Roman"/>
          <w:b/>
          <w:i w:val="false"/>
          <w:color w:val="000000"/>
          <w:sz w:val="22"/>
        </w:rPr>
        <w:t xml:space="preserve">Application, notification,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47.25(1)</w:t>
      </w:r>
      <w:r>
        <w:rPr>
          <w:rFonts w:ascii="Times New Roman" w:hAnsi="Times New Roman"/>
          <w:b w:val="false"/>
          <w:i w:val="false"/>
          <w:color w:val="000000"/>
          <w:sz w:val="22"/>
        </w:rPr>
        <w:t> </w:t>
      </w:r>
      <w:r>
        <w:rPr>
          <w:rFonts w:ascii="Times New Roman" w:hAnsi="Times New Roman"/>
          <w:b w:val="false"/>
          <w:i/>
          <w:color w:val="000000"/>
          <w:sz w:val="22"/>
        </w:rPr>
        <w:t xml:space="preserve">Application elements. </w:t>
      </w:r>
      <w:r>
        <w:rPr>
          <w:rFonts w:ascii="Times New Roman" w:hAnsi="Times New Roman"/>
          <w:b w:val="false"/>
          <w:i w:val="false"/>
          <w:color w:val="000000"/>
          <w:sz w:val="22"/>
        </w:rPr>
        <w:t>Each IWD service delivery area shall use the established application form to be completed by the PROMISE JOBS participant and the PROMISE JOBS worker when the participant asks to be a candidate for a family self-sufficiency grant. The application form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self-sufficiency grants and the expectations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family and the person representing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description of the barrier to self-sufficiency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of how removing the barrier is related to obtaining or retaining employment, meeting the criteria in rule </w:t>
      </w:r>
      <w:hyperlink r:id="rId10">
        <w:r>
          <w:rPr>
            <w:rStyle w:val="Hyperlink"/>
            <w:rFonts w:ascii="Times New Roman" w:hAnsi="Times New Roman"/>
            <w:b w:val="false"/>
            <w:i w:val="false"/>
            <w:color w:val="000000"/>
            <w:sz w:val="22"/>
          </w:rPr>
          <w:t>441—47.24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Demonstration of why the department, PROMISE JOBS, or community resources cannot deal with the barrier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cost of removing the barrier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47.25(2)</w:t>
      </w:r>
      <w:r>
        <w:rPr>
          <w:rFonts w:ascii="Times New Roman" w:hAnsi="Times New Roman"/>
          <w:b w:val="false"/>
          <w:i w:val="false"/>
          <w:color w:val="000000"/>
          <w:sz w:val="22"/>
        </w:rPr>
        <w:t> </w:t>
      </w:r>
      <w:r>
        <w:rPr>
          <w:rFonts w:ascii="Times New Roman" w:hAnsi="Times New Roman"/>
          <w:b w:val="false"/>
          <w:i/>
          <w:color w:val="000000"/>
          <w:sz w:val="22"/>
        </w:rPr>
        <w:t xml:space="preserve">Notification process. </w:t>
      </w:r>
      <w:r>
        <w:rPr>
          <w:rFonts w:ascii="Times New Roman" w:hAnsi="Times New Roman"/>
          <w:b w:val="false"/>
          <w:i w:val="false"/>
          <w:color w:val="000000"/>
          <w:sz w:val="22"/>
        </w:rPr>
        <w:t>PROMISE JOBS shall use a form prescribed by the department to notify the candidate of the PROMISE JOBS decision regarding the family self-sufficiency grant. Decisions shall be in accordance with policies of this chapter and the local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approval, the form shall indicate the amount of the benefit that will be issued to the candidate or paid to a vendor, or the service that will be provided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On denial, the form shall indicate the reason for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47.25(3)</w:t>
      </w:r>
      <w:r>
        <w:rPr>
          <w:rFonts w:ascii="Times New Roman" w:hAnsi="Times New Roman"/>
          <w:b w:val="false"/>
          <w:i w:val="false"/>
          <w:color w:val="000000"/>
          <w:sz w:val="22"/>
        </w:rPr>
        <w:t> </w:t>
      </w:r>
      <w:r>
        <w:rPr>
          <w:rFonts w:ascii="Times New Roman" w:hAnsi="Times New Roman"/>
          <w:b w:val="false"/>
          <w:i/>
          <w:color w:val="000000"/>
          <w:sz w:val="22"/>
        </w:rPr>
        <w:t xml:space="preserve">Appealable actions. </w:t>
      </w:r>
      <w:r>
        <w:rPr>
          <w:rFonts w:ascii="Times New Roman" w:hAnsi="Times New Roman"/>
          <w:b w:val="false"/>
          <w:i w:val="false"/>
          <w:color w:val="000000"/>
          <w:sz w:val="22"/>
        </w:rPr>
        <w:t xml:space="preserve">The PROMISE JOBS decisions on family self-sufficiency grants may be appealed pursuant to </w:t>
      </w:r>
      <w:hyperlink r:id="rId1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Copies of the local plan as described in rule </w:t>
      </w:r>
      <w:hyperlink r:id="rId12">
        <w:r>
          <w:rPr>
            <w:rStyle w:val="Hyperlink"/>
            <w:rFonts w:ascii="Times New Roman" w:hAnsi="Times New Roman"/>
            <w:b w:val="false"/>
            <w:i w:val="false"/>
            <w:color w:val="000000"/>
            <w:sz w:val="22"/>
          </w:rPr>
          <w:t>441—47.26</w:t>
        </w:r>
      </w:hyperlink>
      <w:r>
        <w:rPr>
          <w:rFonts w:ascii="Times New Roman" w:hAnsi="Times New Roman"/>
          <w:b w:val="false"/>
          <w:i w:val="false"/>
          <w:color w:val="000000"/>
          <w:sz w:val="22"/>
        </w:rPr>
        <w:t>(239B) shall be included with the appeal summary.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47.25(4)</w:t>
      </w:r>
      <w:r>
        <w:rPr>
          <w:rFonts w:ascii="Times New Roman" w:hAnsi="Times New Roman"/>
          <w:b w:val="false"/>
          <w:i w:val="false"/>
          <w:color w:val="000000"/>
          <w:sz w:val="22"/>
        </w:rPr>
        <w:t> </w:t>
      </w:r>
      <w:r>
        <w:rPr>
          <w:rFonts w:ascii="Times New Roman" w:hAnsi="Times New Roman"/>
          <w:b w:val="false"/>
          <w:i/>
          <w:color w:val="000000"/>
          <w:sz w:val="22"/>
        </w:rPr>
        <w:t xml:space="preserve">Nonappealable actions. </w:t>
      </w:r>
      <w:r>
        <w:rPr>
          <w:rFonts w:ascii="Times New Roman" w:hAnsi="Times New Roman"/>
          <w:b w:val="false"/>
          <w:i w:val="false"/>
          <w:color w:val="000000"/>
          <w:sz w:val="22"/>
        </w:rPr>
        <w:t>PROMISE JOBS participants will not be entitled to an appeal hearing if the sole basis for denying, terminating or limiting assistance from family self-sufficiency grants is that self-sufficiency grant funds have been reduced, exhausted, eliminated, or otherwise encumbered.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441—47.26</w:t>
      </w:r>
      <w:r>
        <w:rPr>
          <w:rFonts w:ascii="Times New Roman" w:hAnsi="Times New Roman"/>
          <w:b/>
          <w:i w:val="false"/>
          <w:color w:val="000000"/>
          <w:sz w:val="22"/>
        </w:rPr>
        <w:t xml:space="preserve">(239B) </w:t>
      </w:r>
      <w:r>
        <w:rPr>
          <w:rFonts w:ascii="Times New Roman" w:hAnsi="Times New Roman"/>
          <w:b/>
          <w:i w:val="false"/>
          <w:color w:val="000000"/>
          <w:sz w:val="22"/>
        </w:rPr>
        <w:t xml:space="preserve">Approved local plans for family self-sufficiency grants. </w:t>
      </w:r>
      <w:r>
        <w:rPr>
          <w:rFonts w:ascii="Times New Roman" w:hAnsi="Times New Roman"/>
          <w:b w:val="false"/>
          <w:i w:val="false"/>
          <w:color w:val="000000"/>
          <w:sz w:val="22"/>
        </w:rPr>
        <w:t>Each IWD service delivery area shall create and provide to the department the written policies and procedures for administering family self-sufficiency grants. The plan will be reviewed for required elements and quality of service to ensure that it meets the purpose of the program and approved by the department and the appropriate responsible administrator. The written policies and procedures shall be available to the public at county offices and PROMISE JOBS offices. At a minimum, these policies and procedures shall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47.26(1)</w:t>
      </w:r>
      <w:r>
        <w:rPr>
          <w:rFonts w:ascii="Times New Roman" w:hAnsi="Times New Roman"/>
          <w:b w:val="false"/>
          <w:i w:val="false"/>
          <w:color w:val="000000"/>
          <w:sz w:val="22"/>
        </w:rPr>
        <w:t> </w:t>
      </w:r>
      <w:r>
        <w:rPr>
          <w:rFonts w:ascii="Times New Roman" w:hAnsi="Times New Roman"/>
          <w:b w:val="false"/>
          <w:i/>
          <w:color w:val="000000"/>
          <w:sz w:val="22"/>
        </w:rPr>
        <w:t xml:space="preserve">A plan overview. </w:t>
      </w:r>
      <w:r>
        <w:rPr>
          <w:rFonts w:ascii="Times New Roman" w:hAnsi="Times New Roman"/>
          <w:b w:val="false"/>
          <w:i w:val="false"/>
          <w:color w:val="000000"/>
          <w:sz w:val="22"/>
        </w:rPr>
        <w:t>The plan overview shall contain a general description detailing: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types of services or assistance that will be excluded from consideration for family self-sufficiency grants by the IWD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determinations will be made that the service or assistance requested meets the program’s objective of helping the family obtain or retain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How determinations will be made that the proposed family self-sufficiency grant is not supplanting as required in subrule </w:t>
      </w:r>
      <w:hyperlink r:id="rId13">
        <w:r>
          <w:rPr>
            <w:rStyle w:val="Hyperlink"/>
            <w:rFonts w:ascii="Times New Roman" w:hAnsi="Times New Roman"/>
            <w:b w:val="false"/>
            <w:i w:val="false"/>
            <w:color w:val="000000"/>
            <w:sz w:val="22"/>
          </w:rPr>
          <w:t>47.24(5)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established and any maximum (and minimum, if any) values of payments of the services established by the IWD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procedures or standards for documenting barriers, using written notification policies found in rule </w:t>
      </w:r>
      <w:hyperlink r:id="rId14">
        <w:r>
          <w:rPr>
            <w:rStyle w:val="Hyperlink"/>
            <w:rFonts w:ascii="Times New Roman" w:hAnsi="Times New Roman"/>
            <w:b w:val="false"/>
            <w:i w:val="false"/>
            <w:color w:val="000000"/>
            <w:sz w:val="22"/>
          </w:rPr>
          <w:t>441—93.10</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procedures or standards for documenting employment attempts if not already tracked by PROMISE JOBS procedures, using policies found in rule </w:t>
      </w:r>
      <w:hyperlink r:id="rId15">
        <w:r>
          <w:rPr>
            <w:rStyle w:val="Hyperlink"/>
            <w:rFonts w:ascii="Times New Roman" w:hAnsi="Times New Roman"/>
            <w:b w:val="false"/>
            <w:i w:val="false"/>
            <w:color w:val="000000"/>
            <w:sz w:val="22"/>
          </w:rPr>
          <w:t>441—93.10</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How applications will be processed timely to address barriers to obtaining or retaining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Follow-up procedures on participant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for tracking of family self-sufficiency grant authorizations in order to stay within the amount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How staff will be trained to administer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47.26(2)</w:t>
      </w:r>
      <w:r>
        <w:rPr>
          <w:rFonts w:ascii="Times New Roman" w:hAnsi="Times New Roman"/>
          <w:b w:val="false"/>
          <w:i w:val="false"/>
          <w:color w:val="000000"/>
          <w:sz w:val="22"/>
        </w:rPr>
        <w:t> </w:t>
      </w:r>
      <w:r>
        <w:rPr>
          <w:rFonts w:ascii="Times New Roman" w:hAnsi="Times New Roman"/>
          <w:b w:val="false"/>
          <w:i/>
          <w:color w:val="000000"/>
          <w:sz w:val="22"/>
        </w:rPr>
        <w:t xml:space="preserve">Intake and eligibility determination. </w:t>
      </w:r>
      <w:r>
        <w:rPr>
          <w:rFonts w:ascii="Times New Roman" w:hAnsi="Times New Roman"/>
          <w:b w:val="false"/>
          <w:i w:val="false"/>
          <w:color w:val="000000"/>
          <w:sz w:val="22"/>
        </w:rPr>
        <w:t>The policies and procedures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families most likely to benefit from self-sufficiency grant assistance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families can apply for self-sufficiency grant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families will be informed of the availability of self-sufficiency grant assistance, its voluntary nature, and how the program works.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441—47.27</w:t>
      </w:r>
      <w:r>
        <w:rPr>
          <w:rFonts w:ascii="Times New Roman" w:hAnsi="Times New Roman"/>
          <w:b/>
          <w:i w:val="false"/>
          <w:color w:val="000000"/>
          <w:sz w:val="22"/>
        </w:rPr>
        <w:t xml:space="preserve">(239B) </w:t>
      </w:r>
      <w:r>
        <w:rPr>
          <w:rFonts w:ascii="Times New Roman" w:hAnsi="Times New Roman"/>
          <w:b/>
          <w:i w:val="false"/>
          <w:color w:val="000000"/>
          <w:sz w:val="22"/>
        </w:rPr>
        <w:t xml:space="preserve">Evaluation of family self-sufficiency grants. </w:t>
      </w:r>
      <w:r>
        <w:rPr>
          <w:rFonts w:ascii="Times New Roman" w:hAnsi="Times New Roman"/>
          <w:b w:val="false"/>
          <w:i w:val="false"/>
          <w:color w:val="000000"/>
          <w:sz w:val="22"/>
        </w:rPr>
        <w:t>The department, in conjunction with IWD, will develop an evaluation plan. The evaluation plan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Describe tracking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the plan for evaluation.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how measurable results will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Identify any support needed to conduct an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441—47.28</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FSSG overpayments. </w:t>
      </w:r>
      <w:r>
        <w:rPr>
          <w:rFonts w:ascii="Times New Roman" w:hAnsi="Times New Roman"/>
          <w:b w:val="false"/>
          <w:i w:val="false"/>
          <w:color w:val="000000"/>
          <w:sz w:val="22"/>
        </w:rPr>
        <w:t xml:space="preserve">An overpayment exists when an item(s) for which the funds were awarded was not purchased, a duplicate payment was issued or when, according to receipts, the item(s) purchased costs less than the funds received. For purposes of overpayment and recovery, an FSSG payment is considered a PROMISE JOBS expense payment and is subject to rule </w:t>
      </w:r>
      <w:hyperlink r:id="rId16">
        <w:r>
          <w:rPr>
            <w:rStyle w:val="Hyperlink"/>
            <w:rFonts w:ascii="Times New Roman" w:hAnsi="Times New Roman"/>
            <w:b w:val="false"/>
            <w:i w:val="false"/>
            <w:color w:val="000000"/>
            <w:sz w:val="22"/>
          </w:rPr>
          <w:t>441—93.12</w:t>
        </w:r>
      </w:hyperlink>
      <w:r>
        <w:rPr>
          <w:rFonts w:ascii="Times New Roman" w:hAnsi="Times New Roman"/>
          <w:b w:val="false"/>
          <w:i w:val="false"/>
          <w:color w:val="000000"/>
          <w:sz w:val="22"/>
        </w:rPr>
        <w:t>(239B), recovery of PROMISE JOBS expense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1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239B.11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emergency 11/19/03 after Notice 10/1/03—published 12/10/03, effective 1/1/04]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8259B</w:t>
      </w:r>
      <w:r>
        <w:rPr>
          <w:rFonts w:ascii="Times New Roman" w:hAnsi="Times New Roman"/>
          <w:b w:val="false"/>
          <w:i w:val="false"/>
          <w:color w:val="000000"/>
          <w:sz w:val="21"/>
        </w:rPr>
        <w:t xml:space="preserve"> (Notice ARC 8064B,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9172B</w:t>
      </w:r>
      <w:r>
        <w:rPr>
          <w:rFonts w:ascii="Times New Roman" w:hAnsi="Times New Roman"/>
          <w:b w:val="false"/>
          <w:i w:val="false"/>
          <w:color w:val="000000"/>
          <w:sz w:val="21"/>
        </w:rPr>
        <w:t xml:space="preserve"> (Notice ARC 9019B,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9350B</w:t>
      </w:r>
      <w:r>
        <w:rPr>
          <w:rFonts w:ascii="Times New Roman" w:hAnsi="Times New Roman"/>
          <w:b w:val="false"/>
          <w:i w:val="false"/>
          <w:color w:val="000000"/>
          <w:sz w:val="21"/>
        </w:rPr>
        <w:t xml:space="preserve"> (Notice ARC 9225B, IAB 11/17/10)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1147C</w:t>
      </w:r>
      <w:r>
        <w:rPr>
          <w:rFonts w:ascii="Times New Roman" w:hAnsi="Times New Roman"/>
          <w:b w:val="false"/>
          <w:i w:val="false"/>
          <w:color w:val="000000"/>
          <w:sz w:val="21"/>
        </w:rPr>
        <w:t xml:space="preserve"> (Notice ARC 0913C,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6440C</w:t>
      </w:r>
      <w:r>
        <w:rPr>
          <w:rFonts w:ascii="Times New Roman" w:hAnsi="Times New Roman"/>
          <w:b w:val="false"/>
          <w:i w:val="false"/>
          <w:color w:val="000000"/>
          <w:sz w:val="21"/>
        </w:rPr>
        <w:t xml:space="preserve"> (Notice ARC 6327C, IAB 5/18/22)</w:t>
      </w:r>
      <w:r>
        <w:rPr>
          <w:rFonts w:ascii="Times New Roman" w:hAnsi="Times New Roman"/>
          <w:b w:val="false"/>
          <w:i w:val="false"/>
          <w:color w:val="000000"/>
          <w:sz w:val="21"/>
        </w:rPr>
        <w:t>, IAB 8/10/22, effective 10/1/22]</w:t>
      </w:r>
    </w:p>
    <w:p>
      <w:pPr>
        <w:spacing w:before="0" w:after="0"/>
        <w:ind w:left="120"/>
        <w:jc w:val="center"/>
      </w:pPr>
      <w:r>
        <w:rPr>
          <w:rFonts w:ascii="Times New Roman" w:hAnsi="Times New Roman"/>
          <w:b w:val="false"/>
          <w:i w:val="false"/>
          <w:color w:val="000000"/>
          <w:sz w:val="21"/>
        </w:rPr>
        <w:t>[Filed ARC 9261C</w:t>
      </w:r>
      <w:r>
        <w:rPr>
          <w:rFonts w:ascii="Times New Roman" w:hAnsi="Times New Roman"/>
          <w:b w:val="false"/>
          <w:i w:val="false"/>
          <w:color w:val="000000"/>
          <w:sz w:val="21"/>
        </w:rPr>
        <w:t xml:space="preserve"> (Notice ARC 8717C, IAB 1/8/25)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21.pdf" Type="http://schemas.openxmlformats.org/officeDocument/2006/relationships/hyperlink" Id="rId5"/>
    <Relationship TargetMode="External" Target="https://www.legis.iowa.gov/docs/iac/chapter/441.40.pdf" Type="http://schemas.openxmlformats.org/officeDocument/2006/relationships/hyperlink" Id="rId6"/>
    <Relationship TargetMode="External" Target="https://www.legis.iowa.gov/docs/iac/chapter/441.41.pdf" Type="http://schemas.openxmlformats.org/officeDocument/2006/relationships/hyperlink" Id="rId7"/>
    <Relationship TargetMode="External" Target="https://www.legis.iowa.gov/docs/iac/rule/441.47.26.pdf" Type="http://schemas.openxmlformats.org/officeDocument/2006/relationships/hyperlink" Id="rId8"/>
    <Relationship TargetMode="External" Target="https://www.legis.iowa.gov/docs/iac/chapter/441.93.pdf" Type="http://schemas.openxmlformats.org/officeDocument/2006/relationships/hyperlink" Id="rId9"/>
    <Relationship TargetMode="External" Target="https://www.legis.iowa.gov/docs/iac/rule/441.47.24.pdf" Type="http://schemas.openxmlformats.org/officeDocument/2006/relationships/hyperlink" Id="rId10"/>
    <Relationship TargetMode="External" Target="https://www.legis.iowa.gov/docs/iac/chapter/441.7.pdf" Type="http://schemas.openxmlformats.org/officeDocument/2006/relationships/hyperlink" Id="rId11"/>
    <Relationship TargetMode="External" Target="https://www.legis.iowa.gov/docs/iac/rule/441.47.26.pdf" Type="http://schemas.openxmlformats.org/officeDocument/2006/relationships/hyperlink" Id="rId12"/>
    <Relationship TargetMode="External" Target="https://www.legis.iowa.gov/docs/iac/rule/441.47.24.pdf" Type="http://schemas.openxmlformats.org/officeDocument/2006/relationships/hyperlink" Id="rId13"/>
    <Relationship TargetMode="External" Target="https://www.legis.iowa.gov/docs/iac/rule/441.93.10.pdf" Type="http://schemas.openxmlformats.org/officeDocument/2006/relationships/hyperlink" Id="rId14"/>
    <Relationship TargetMode="External" Target="https://www.legis.iowa.gov/docs/iac/rule/441.93.10.pdf" Type="http://schemas.openxmlformats.org/officeDocument/2006/relationships/hyperlink" Id="rId15"/>
    <Relationship TargetMode="External" Target="https://www.legis.iowa.gov/docs/iac/rule/441.93.12.pdf" Type="http://schemas.openxmlformats.org/officeDocument/2006/relationships/hyperlink" Id="rId16"/>
    <Relationship TargetMode="External" Target="https://www.legis.iowa.gov/docs/ico/chapter/234.6.pdf" Type="http://schemas.openxmlformats.org/officeDocument/2006/relationships/hyperlink" Id="rId17"/>
    <Relationship TargetMode="External" Target="https://www.legis.iowa.gov/docs/ico/chapter/239B.1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