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 OF RULES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8/27/30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this chapter is to establish a general process for granting waivers from the requirements of department rules in accordance with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does not: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Preclude the granting of waivers using another process if a statute or another department rule so provides. If the rule for which a waiver is sought has a specific waiver process of its own, this chapter is applicable only when it is specifically cited.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Apply to contested case proceedings.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Apply to rules that merely define the meaning of a statute or other provision of law if the department does not possess the delegated authority to bind the courts to any extent with its definition.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“Director”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director of transportation or the director’s designee.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7/23/25, effective 8/27/25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waiver.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Petitioner.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person with a real and direct interest in the matter may petition the department for a waiver from the requirements of a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Form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petition for a waiver from the requirements of a rule must be in writing and state clearly at the top of the petition that it is a “petition for waiver of a rule.” The petition shall contain the following information where applicable and known to the petitioner: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 and telephone number of the petitioner, and any license, permit or case number applicable to the requested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description of and citation to the specific rule from which a waiver is requested.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specific waiver requested, including its scope and duration.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relevant facts and reasons the petitioner believes would justify the requested waiver and address each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Why applying the rule will result in an undue hardship to the petitioner.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Why waiving the rule will not prejudice the substantial legal rights of any other 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provisions of the rule are specifically mandated by statute or another law other than the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How substantially equal protection of the public health, safety and welfare will be afforded by means other than those prescribed by the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history of any prior contacts between the petitioner and the department that are related to the requested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petitioner is currently a party to a rulemaking, declaratory order, contested case, judicial proceeding or any other proceeding related to the requested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Information regarding the department’s treatment of similar situations.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 and telephone number of any public agency or political subdivision that also regulates the activity in question or that may be affected if the waiver were granted.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 and telephone number of any person or entity that may be adversely affected if the waiver were granted.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 and telephone number of any person who has knowledge of facts relevant to the requested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Releases authorizing persons with knowledge of relevant facts to furnish that information to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l.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signature of the petitioner and the date signed.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Submission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petition for waiver from the requirements of a rule shall be submitted to the rules administrator either by mail to Rules Administrator, Office of the Director, Iowa Department of Transportation, 800 Lincoln Way, Ames, Iowa 50010; or by email to the rules administrator’s email address listed on the department’s website at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iowadot.gov/administrativerules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7/23/25, effective 8/27/25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Action on petition and decision on waiver.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director may, in response to a written petition submitted in accordance with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761—11.2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(17A), grant a waiver from the requirements of a rule. The decision to grant a waiver is made at the sole discretion of the director and is final agency action.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is the procedure for responding to a petition for a waiver from the requirements of a rule: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acknowledge receipt of a petition within five days of receipt.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a waiver is granted or denied, the department may request a petitioner to furnish additional information related to the petition.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will issue a written decision to grant or deny a waiver within 120 days after the department acknowledges receipt of the petition unless the petitioner agrees to a later time. However, if the matter is also the subject of a contested case proceeding, the decision to grant or deny a waiver need not be issued until after the final decision in the contested case is issued.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director’s decision to grant or deny a waiver in response to a written petition will be in writing and contain: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person to whom the decision pertains.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citation to the rule or portion thereof to which the decision pertains and a brief summary of the rule’s requirements that are pertinent to the requested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relevant facts and reasons upon which the decision is based. If a waiver is granted, the decision needs to include the findings set out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17A.9A(2)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scope and duration of a waiver if one is granted.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other conditions placed on a waiver if one is granted.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seven days after the decision is issued, the department will transmit it to the petitioner.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Failure to grant a waiver within the time specified in paragraph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11.3(2)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“c”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is deemed a denial.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petition for a waiver from the requirements of a rule is independent of a contested case proceeding. Submission of a petition does not delay the time to request a contested case hearing, to appeal a proposed decision in a contested case, or to file a petition for judicial review of a final decision in a contested case.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petition for a waiver from the requirements of a rule is not needed to exhaust administrative remedies before judicial review of a department action under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7/23/25, effective 8/27/25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Modification or cancellation of waiver.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may, after notice and opportunity for hearing, modify or cancel a waiver granted pursuant to this chapter if the director finds any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material fact upon which the waiver is based is not true or has changed.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petitioner withheld or knowingly misrepresented a material fact relevant to the propriety or desirability of the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petitioner has failed to comply with the conditions set forth in the decision granting the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alternate means for ensuring that the public health, safety and welfare will be adequately protected after the waiver is granted are insufficient.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7/23/25, effective 8/27/25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records relating to waivers granted or denied under this chapter are open records. However, if a record contains personal information that is confidential, only the portion of the record that is nonconfidential will be made available for public inspection.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department’s rules administrator will, at a minimum, retain for five years records relating to waivers granted or denied under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7/23/25, effective 8/27/25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3/7/01, Notice 1/10/01—published 4/4/01, effective 5/9/01]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9/14/05, Notice 8/3/05—published 10/12/05, effective 11/16/05]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10/11/06, Notice 8/30/06—published 11/8/06, effective 12/13/06]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2231C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2117C, IAB 9/2/15)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11/11/15, effective 12/16/15]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2889C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2779C, IAB 10/26/16)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1/4/17, effective 2/8/17]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4492C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4325C, IAB 3/13/19)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6/5/19, effective 7/10/19]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5301C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5180C, IAB 9/23/20)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12/2/20, effective 1/6/21]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7/28/21]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9445C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9095C, IAB 4/16/25)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7/23/25, effective 8/27/25]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7A.9A.pdf" Type="http://schemas.openxmlformats.org/officeDocument/2006/relationships/hyperlink" Id="rId5"/>
    <Relationship TargetMode="External" Target="http://iowadot.gov/administrativerules" Type="http://schemas.openxmlformats.org/officeDocument/2006/relationships/hyperlink" Id="rId6"/>
    <Relationship TargetMode="External" Target="https://www.legis.iowa.gov/docs/iac/rule/761.11.2.pdf" Type="http://schemas.openxmlformats.org/officeDocument/2006/relationships/hyperlink" Id="rId7"/>
    <Relationship TargetMode="External" Target="https://www.legis.iowa.gov/docs/ico/chapter/17A.9A.pdf" Type="http://schemas.openxmlformats.org/officeDocument/2006/relationships/hyperlink" Id="rId8"/>
    <Relationship TargetMode="External" Target="https://www.legis.iowa.gov/docs/iac/rule/761.11.3.pdf" Type="http://schemas.openxmlformats.org/officeDocument/2006/relationships/hyperlink" Id="rId9"/>
    <Relationship TargetMode="External" Target="https://www.legis.iowa.gov/docs/ico/chapter/17A.19.pdf" Type="http://schemas.openxmlformats.org/officeDocument/2006/relationships/hyperlink" Id="rId10"/>
    <Relationship TargetMode="External" Target="https://www.legis.iowa.gov/docs/ico/chapter/17A.9A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