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RULES OF PRACTICE IN CONTESTED CASES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Conservation Commission[290] Ch 64]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12/15/30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571—7.1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Adoption by reference.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commission adopts by reference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561—Chapter 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9902C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1/7/26, effective 12/15/25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12/12/79, Notice 10/3/79—published 1/9/80, effective 2/13/80]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2/6/84, Notice 12/21/83—published 2/29/84, effective 4/5/84]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8/19/88, Notice 3/23/88—published 9/7/88, effective 10/12/88]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4/11/03, Notice 12/11/02—published 4/30/03, effective 6/4/03]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11/14/07, Notice 7/4/07—published 12/5/07, effective 1/9/08]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After Notice ARC 9902C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9593C, IAB 10/15/25)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1/7/26, effective 12/15/25]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561.7.pdf" Type="http://schemas.openxmlformats.org/officeDocument/2006/relationships/hyperlink" Id="rId5"/>
    <Relationship TargetMode="External" Target="https://www.legis.iowa.gov/docs/ico/chapter/17A.22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