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WAIVERS FROM ADMINISTRATIVE RULES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12/15/30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571—11.1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9902C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1/7/26, effective 12/15/25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571—11.2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Report to commission.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director shall submit reports of decisions regarding requests for waivers to the commission at its regular meetings.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9902C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1/7/26, effective 12/15/25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10/12/01, Notice 5/30/01—published 10/31/01, effective 12/5/01]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After Notice ARC 9902C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9593C, IAB 10/15/25)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1/7/26, effective 12/15/25]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61.10.pdf" Type="http://schemas.openxmlformats.org/officeDocument/2006/relationships/hyperlink" Id="rId5"/>
    <Relationship TargetMode="External" Target="https://www.legis.iowa.gov/docs/ico/chapter/17A.9A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