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501—7.1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the Iowa law enforcement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Iowa law enforcement academy, or a person lawfully delegated authority by the Iowa law enforcement academy to act for the agency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agency from which a record may be retrieved by a personal identifier such as the name of an individual, number, symbol, or other unique retriever assigned to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501—7.2</w:t>
      </w:r>
      <w:r>
        <w:rPr>
          <w:rFonts w:ascii="Times New Roman" w:hAnsi="Times New Roman"/>
          <w:b/>
          <w:i w:val="false"/>
          <w:color w:val="000000"/>
          <w:sz w:val="22"/>
        </w:rPr>
        <w:t xml:space="preserve">(17A,22)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This chapter implements Iowa Code section </w:t>
      </w:r>
      <w:hyperlink r:id="rId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by establishing agency policies and procedures for the maintenance of records. The purpose of this chapter is to facilitate public access to open records. It also seeks to facilitate sound agency determinations with respect to the handling of confidential records and the implementation of the fair information practices Act. This agency is committed to the policies set forth in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agency staff shall cooperate with members of the public in implementing the provisions of that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office where the record is kept. If the location of the record is not known by the requester, the request shall be directed to the Iowa Law Enforcement Academy, P.O. Box 130, Camp Dodge, Johnston, Iowa 50131.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available during customary office hours, which are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A request for access to open records may be made in writing, by electronic mail, in person or by telephone. The request shall identify the particular records sought by name or description in order to facilitate the location of the record. Mail or telephone requests shall include the name,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shall be provided promptly upon request unless the size or nature of the request makes prompt access infeasible.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10">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give notice to the requester of the reason for any delay in access to an open record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sections </w:t>
      </w:r>
      <w:hyperlink r:id="rId12">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4">
        <w:r>
          <w:rPr>
            <w:rStyle w:val="Hyperlink"/>
            <w:rFonts w:ascii="Times New Roman" w:hAnsi="Times New Roman"/>
            <w:b w:val="false"/>
            <w:i w:val="false"/>
            <w:color w:val="000000"/>
            <w:sz w:val="22"/>
          </w:rPr>
          <w:t>501—7.6</w:t>
        </w:r>
      </w:hyperlink>
      <w:r>
        <w:rPr>
          <w:rFonts w:ascii="Times New Roman" w:hAnsi="Times New Roman"/>
          <w:b w:val="false"/>
          <w:i w:val="false"/>
          <w:color w:val="000000"/>
          <w:sz w:val="22"/>
        </w:rPr>
        <w:t>(17A,22)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agency files. Examination and copying of agency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agency’s office. If photocopy equipment is not available in the agency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The agency may charge fees in connection with the examination or copying of records only if the fees are authorized by law. 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Price schedules for published materials and for photocopies of records supplied by the agency shall be prominently posted on the agency’s website. Copies of records may be made by or for members of the public on agency photocopy machines or from electronic storage systems at cost as determined and posted on the agency’s website. When the mailing of copies of records is requested, the actual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Search and supervisory fees. </w:t>
      </w:r>
      <w:r>
        <w:rPr>
          <w:rFonts w:ascii="Times New Roman" w:hAnsi="Times New Roman"/>
          <w:b w:val="false"/>
          <w:i w:val="false"/>
          <w:color w:val="000000"/>
          <w:sz w:val="22"/>
        </w:rPr>
        <w:t>Fees may be charged for actual agency expenses in searching for and supervising the examination and copying of requested records. The custodian shall notify the requester of the hourly fees to be charged for searching for records and supervision of records during examination and copying. That hourly fee shall not be in excess of the hourly wage of an agency employee who ordinarily would be appropriate and suitable to perform these search and supervisory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$20,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payment of the full amount of any fees previously owed and of any estimated fees for the new request prior to processing any new request from the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501—7.4</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1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 The request must set forth the legal and factual basis justifying such confidential record treatment for that record, and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Requests for treatment of a record as such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filing such a request shall, if possible, accompany the request with a copy of the record in question from which those portions for which such confidential record treatment has been requested have been deleted. If the original record is being submitted to the agency by the person requesting such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agency does not request that it be withheld from public inspection under Iowa Code section </w:t>
      </w:r>
      <w:hyperlink r:id="rId17">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19">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need not be withheld from public inspection for any period of time if the custodian determines that the requester had no reasonable grounds to justify the treatment of that record as a confidential record. The custodian shall notify the requester in writing of the time period allowed to seek injunctive relief or the reasons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501—7.5</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agency proceeding. The requester shall send the request to review such a record or the written statement of additions, dissents, or objections to the custodian or to the Iowa law enforcement academy. The request to review such a record or the written statement of such a record of additions, dissents or objections must be dated and signed by the requester, and shall include the current address and telephone number of the requester or the requester’s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501—7.6</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21">
        <w:r>
          <w:rPr>
            <w:rStyle w:val="Hyperlink"/>
            <w:rFonts w:ascii="Times New Roman" w:hAnsi="Times New Roman"/>
            <w:b w:val="false"/>
            <w:i w:val="false"/>
            <w:color w:val="000000"/>
            <w:sz w:val="22"/>
          </w:rPr>
          <w:t>501—7.3</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that a request to examine and copy a confidential record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22">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501—7.7</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The agency shall notify persons completing agency forms of the use that will be made of personal information, which persons outside the agency might routinely be provided this information, which parts of the requested information are required and which are optional, and the consequences of a failure to provide the information requested. This notice may be given in these rules, on the form used to collect the information, on a separate fact sheet or letter, in brochures, in formal agreements, in contracts, in handbooks, in manuals, verbally, or by other appropriate means. Notice need not be given in connection with discovery requests in litigation or administrative proceedings, subpoenas, investigations of possible violations of law, or similar demands for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501—7.8</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23">
        <w:r>
          <w:rPr>
            <w:rStyle w:val="Hyperlink"/>
            <w:rFonts w:ascii="Times New Roman" w:hAnsi="Times New Roman"/>
            <w:b w:val="false"/>
            <w:i w:val="false"/>
            <w:color w:val="000000"/>
            <w:sz w:val="22"/>
          </w:rPr>
          <w:t>501—7.9</w:t>
        </w:r>
      </w:hyperlink>
      <w:r>
        <w:rPr>
          <w:rFonts w:ascii="Times New Roman" w:hAnsi="Times New Roman"/>
          <w:b w:val="false"/>
          <w:i w:val="false"/>
          <w:color w:val="000000"/>
          <w:sz w:val="22"/>
        </w:rPr>
        <w:t>(17A,22)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24">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501—7.9</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2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501—7.10</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or records that may be disclosed, and the particular person or class of persons to whom the record may be disclosed (and, where applicable, the time period during which the record may be disclosed). The person who is the subject of the record and, where applicable, the person to whom the record is to be disclosed, may be required to provide proof of identity. (Additional requirements may be necessary for special classes of records.) Appearance of counsel on behalf of a person who is the subject of a confidential record is deemed to constitute consent for the agency to disclose records about that person to the person’s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501—7.11</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26">
        <w:r>
          <w:rPr>
            <w:rStyle w:val="Hyperlink"/>
            <w:rFonts w:ascii="Times New Roman" w:hAnsi="Times New Roman"/>
            <w:b w:val="false"/>
            <w:i w:val="false"/>
            <w:color w:val="000000"/>
            <w:sz w:val="22"/>
          </w:rPr>
          <w:t>501—7.5</w:t>
        </w:r>
      </w:hyperlink>
      <w:r>
        <w:rPr>
          <w:rFonts w:ascii="Times New Roman" w:hAnsi="Times New Roman"/>
          <w:b w:val="false"/>
          <w:i w:val="false"/>
          <w:color w:val="000000"/>
          <w:sz w:val="22"/>
        </w:rPr>
        <w:t>(17A,22).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27">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28">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Examination may be withheld as defined in Iowa Code section </w:t>
      </w:r>
      <w:hyperlink r:id="rId29">
        <w:r>
          <w:rPr>
            <w:rStyle w:val="Hyperlink"/>
            <w:rFonts w:ascii="Times New Roman" w:hAnsi="Times New Roman"/>
            <w:b w:val="false"/>
            <w:i w:val="false"/>
            <w:color w:val="000000"/>
            <w:sz w:val="22"/>
          </w:rPr>
          <w:t>22.7(19)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Decertification requests or information concerning decertification procedures under Iowa Code section </w:t>
      </w:r>
      <w:hyperlink r:id="rId30">
        <w:r>
          <w:rPr>
            <w:rStyle w:val="Hyperlink"/>
            <w:rFonts w:ascii="Times New Roman" w:hAnsi="Times New Roman"/>
            <w:b w:val="false"/>
            <w:i w:val="false"/>
            <w:color w:val="000000"/>
            <w:sz w:val="22"/>
          </w:rPr>
          <w:t>80B.13(8)</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501—Chapter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501—7.12</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32">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33">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422.72)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3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or audio recordings of closed meetings of a government body. (Iowa Code section </w:t>
      </w:r>
      <w:hyperlink r:id="rId35">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36">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37">
        <w:r>
          <w:rPr>
            <w:rStyle w:val="Hyperlink"/>
            <w:rFonts w:ascii="Times New Roman" w:hAnsi="Times New Roman"/>
            <w:b w:val="false"/>
            <w:i w:val="false"/>
            <w:color w:val="000000"/>
            <w:sz w:val="22"/>
          </w:rPr>
          <w:t>17A.2(11)</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39">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state and federal rules of evidence or procedure,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Examinations and results. (Iowa Code section </w:t>
      </w:r>
      <w:hyperlink r:id="rId42">
        <w:r>
          <w:rPr>
            <w:rStyle w:val="Hyperlink"/>
            <w:rFonts w:ascii="Times New Roman" w:hAnsi="Times New Roman"/>
            <w:b w:val="false"/>
            <w:i w:val="false"/>
            <w:color w:val="000000"/>
            <w:sz w:val="22"/>
          </w:rPr>
          <w:t>22.7(19)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Agency instructional outlines when disclosure would be prohibited by Iowa Code section </w:t>
      </w:r>
      <w:hyperlink r:id="rId43">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investigative reports. (Iowa Code section </w:t>
      </w:r>
      <w:hyperlink r:id="rId44">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Computer resource security files containing names, identifiers, and passwords of users of computer resources. Such files must be kept confidential to maintain security for access to confidential records pursuant to Iowa Code section </w:t>
      </w:r>
      <w:hyperlink r:id="rId4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(Iowa Code section </w:t>
      </w:r>
      <w:hyperlink r:id="rId46">
        <w:r>
          <w:rPr>
            <w:rStyle w:val="Hyperlink"/>
            <w:rFonts w:ascii="Times New Roman" w:hAnsi="Times New Roman"/>
            <w:b w:val="false"/>
            <w:i w:val="false"/>
            <w:color w:val="000000"/>
            <w:sz w:val="22"/>
          </w:rPr>
          <w:t>22.7(50)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Data or information collected for the purpose of assessing, analyzing, measuring, preparing for, or responding to suspected, potential, or actual information security threats. (Iowa Code section </w:t>
      </w:r>
      <w:hyperlink r:id="rId47">
        <w:r>
          <w:rPr>
            <w:rStyle w:val="Hyperlink"/>
            <w:rFonts w:ascii="Times New Roman" w:hAnsi="Times New Roman"/>
            <w:b w:val="false"/>
            <w:i w:val="false"/>
            <w:color w:val="000000"/>
            <w:sz w:val="22"/>
          </w:rPr>
          <w:t>22.7(50)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Detailed security audit information. Such information includes but is not limited to security assessment reports; information directly related to vulnerability assessments; information contained in records relating to security measures such as security and response plans, security codes and combinations, passwords, restricted area passes, keys, and security or response procedures; emergency response protocols; and information contained in records that if disclosed would significantly increase the vulnerability of critical physical systems or infrastructures of the office. (Iowa Code section </w:t>
      </w:r>
      <w:hyperlink r:id="rId48">
        <w:r>
          <w:rPr>
            <w:rStyle w:val="Hyperlink"/>
            <w:rFonts w:ascii="Times New Roman" w:hAnsi="Times New Roman"/>
            <w:b w:val="false"/>
            <w:i w:val="false"/>
            <w:color w:val="000000"/>
            <w:sz w:val="22"/>
          </w:rPr>
          <w:t>22.7(50)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security data, information security proposals, or information security assessments compiled, prepared, or developed by a governmental body, or compiled, prepared, or developed by a nongovernment body and used by a government body pursuant to a contractual relationship with the nongovernment body. (Iowa Code section </w:t>
      </w:r>
      <w:hyperlink r:id="rId49">
        <w:r>
          <w:rPr>
            <w:rStyle w:val="Hyperlink"/>
            <w:rFonts w:ascii="Times New Roman" w:hAnsi="Times New Roman"/>
            <w:b w:val="false"/>
            <w:i w:val="false"/>
            <w:color w:val="000000"/>
            <w:sz w:val="22"/>
          </w:rPr>
          <w:t>22.7(50)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Data processing software, as defined in Iowa Code section </w:t>
      </w:r>
      <w:hyperlink r:id="rId50">
        <w:r>
          <w:rPr>
            <w:rStyle w:val="Hyperlink"/>
            <w:rFonts w:ascii="Times New Roman" w:hAnsi="Times New Roman"/>
            <w:b w:val="false"/>
            <w:i w:val="false"/>
            <w:color w:val="000000"/>
            <w:sz w:val="22"/>
          </w:rPr>
          <w:t>22.3A</w:t>
        </w:r>
      </w:hyperlink>
      <w:r>
        <w:rPr>
          <w:rFonts w:ascii="Times New Roman" w:hAnsi="Times New Roman"/>
          <w:b w:val="false"/>
          <w:i w:val="false"/>
          <w:color w:val="000000"/>
          <w:sz w:val="22"/>
        </w:rPr>
        <w:t xml:space="preserve">, which is developed by a government body, or developed by a nongovernment body and used by a government body pursuant to a contractual relationship with the nongovernment body. (Iowa Code section </w:t>
      </w:r>
      <w:hyperlink r:id="rId51">
        <w:r>
          <w:rPr>
            <w:rStyle w:val="Hyperlink"/>
            <w:rFonts w:ascii="Times New Roman" w:hAnsi="Times New Roman"/>
            <w:b w:val="false"/>
            <w:i w:val="false"/>
            <w:color w:val="000000"/>
            <w:sz w:val="22"/>
          </w:rPr>
          <w:t>22.3A(2)</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Log-on identification passwords, Internet protocol addresses, private keys, or other records containing information which might lead to the disclosure of private keys used in a digital signature or other similar technologies as provided in Iowa Code chapter </w:t>
      </w:r>
      <w:hyperlink r:id="rId52">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if disclosed might jeopardize the security of an electronic transaction pursuant to Iowa Code chapter </w:t>
      </w:r>
      <w:hyperlink r:id="rId53">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501—7.13</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a records system as defined in rule </w:t>
      </w:r>
      <w:hyperlink r:id="rId54">
        <w:r>
          <w:rPr>
            <w:rStyle w:val="Hyperlink"/>
            <w:rFonts w:ascii="Times New Roman" w:hAnsi="Times New Roman"/>
            <w:b w:val="false"/>
            <w:i w:val="false"/>
            <w:color w:val="000000"/>
            <w:sz w:val="22"/>
          </w:rPr>
          <w:t>501—7.1</w:t>
        </w:r>
      </w:hyperlink>
      <w:r>
        <w:rPr>
          <w:rFonts w:ascii="Times New Roman" w:hAnsi="Times New Roman"/>
          <w:b w:val="false"/>
          <w:i w:val="false"/>
          <w:color w:val="000000"/>
          <w:sz w:val="22"/>
        </w:rPr>
        <w:t xml:space="preserve">(17A,22). Unless otherwise stated, the authority for the Iowa law enforcement academy to maintain the record is provided by Iowa Code chapter </w:t>
      </w:r>
      <w:hyperlink r:id="rId55">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the statutes governing the subject matter of the record.</w:t>
      </w:r>
    </w:p>
    <w:p>
      <w:pPr>
        <w:spacing w:before="0" w:after="0"/>
        <w:ind w:left="120"/>
        <w:jc w:val="both"/>
      </w:pPr>
      <w:r>
        <w:rPr>
          <w:rFonts w:ascii="Times New Roman" w:hAnsi="Times New Roman"/>
          <w:b w:val="false"/>
          <w:i w:val="false"/>
          <w:color w:val="000000"/>
          <w:sz w:val="22"/>
        </w:rPr>
        <w:t>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officer personal files. </w:t>
      </w:r>
      <w:r>
        <w:rPr>
          <w:rFonts w:ascii="Times New Roman" w:hAnsi="Times New Roman"/>
          <w:b w:val="false"/>
          <w:i w:val="false"/>
          <w:color w:val="000000"/>
          <w:sz w:val="22"/>
        </w:rPr>
        <w:t xml:space="preserve">The Iowa law enforcement academy is charged by Iowa Code chapter </w:t>
      </w:r>
      <w:hyperlink r:id="rId56">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xml:space="preserve"> to establish training and hiring standards and to certify individuals as law enforcement officers in the state of Iowa. Training records, law enforcement officer status, and personal questionnaires are necessary to accomplish the mandate of Iowa Code chapter </w:t>
      </w:r>
      <w:hyperlink r:id="rId57">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These personal files contain information about past and present law enforcement officers in the state. These files may contain hiring and termination information, personal questionnaires and status changes (required by rule </w:t>
      </w:r>
      <w:hyperlink r:id="rId58">
        <w:r>
          <w:rPr>
            <w:rStyle w:val="Hyperlink"/>
            <w:rFonts w:ascii="Times New Roman" w:hAnsi="Times New Roman"/>
            <w:b w:val="false"/>
            <w:i w:val="false"/>
            <w:color w:val="000000"/>
            <w:sz w:val="22"/>
          </w:rPr>
          <w:t>501—3.1</w:t>
        </w:r>
      </w:hyperlink>
      <w:r>
        <w:rPr>
          <w:rFonts w:ascii="Times New Roman" w:hAnsi="Times New Roman"/>
          <w:b w:val="false"/>
          <w:i w:val="false"/>
          <w:color w:val="000000"/>
          <w:sz w:val="22"/>
        </w:rPr>
        <w:t xml:space="preserve">(80B) and rule </w:t>
      </w:r>
      <w:hyperlink r:id="rId59">
        <w:r>
          <w:rPr>
            <w:rStyle w:val="Hyperlink"/>
            <w:rFonts w:ascii="Times New Roman" w:hAnsi="Times New Roman"/>
            <w:b w:val="false"/>
            <w:i w:val="false"/>
            <w:color w:val="000000"/>
            <w:sz w:val="22"/>
          </w:rPr>
          <w:t>501—3.2</w:t>
        </w:r>
      </w:hyperlink>
      <w:r>
        <w:rPr>
          <w:rFonts w:ascii="Times New Roman" w:hAnsi="Times New Roman"/>
          <w:b w:val="false"/>
          <w:i w:val="false"/>
          <w:color w:val="000000"/>
          <w:sz w:val="22"/>
        </w:rPr>
        <w:t xml:space="preserve">(80B)), medical information showing compliance with rule </w:t>
      </w:r>
      <w:hyperlink r:id="rId60">
        <w:r>
          <w:rPr>
            <w:rStyle w:val="Hyperlink"/>
            <w:rFonts w:ascii="Times New Roman" w:hAnsi="Times New Roman"/>
            <w:b w:val="false"/>
            <w:i w:val="false"/>
            <w:color w:val="000000"/>
            <w:sz w:val="22"/>
          </w:rPr>
          <w:t>501—2.1</w:t>
        </w:r>
      </w:hyperlink>
      <w:r>
        <w:rPr>
          <w:rFonts w:ascii="Times New Roman" w:hAnsi="Times New Roman"/>
          <w:b w:val="false"/>
          <w:i w:val="false"/>
          <w:color w:val="000000"/>
          <w:sz w:val="22"/>
        </w:rPr>
        <w:t xml:space="preserve">(80B) and rule </w:t>
      </w:r>
      <w:hyperlink r:id="rId61">
        <w:r>
          <w:rPr>
            <w:rStyle w:val="Hyperlink"/>
            <w:rFonts w:ascii="Times New Roman" w:hAnsi="Times New Roman"/>
            <w:b w:val="false"/>
            <w:i w:val="false"/>
            <w:color w:val="000000"/>
            <w:sz w:val="22"/>
          </w:rPr>
          <w:t>501—2.2</w:t>
        </w:r>
      </w:hyperlink>
      <w:r>
        <w:rPr>
          <w:rFonts w:ascii="Times New Roman" w:hAnsi="Times New Roman"/>
          <w:b w:val="false"/>
          <w:i w:val="false"/>
          <w:color w:val="000000"/>
          <w:sz w:val="22"/>
        </w:rPr>
        <w:t xml:space="preserve">(80B) as authorized by Iowa Code section </w:t>
      </w:r>
      <w:hyperlink r:id="rId62">
        <w:r>
          <w:rPr>
            <w:rStyle w:val="Hyperlink"/>
            <w:rFonts w:ascii="Times New Roman" w:hAnsi="Times New Roman"/>
            <w:b w:val="false"/>
            <w:i w:val="false"/>
            <w:color w:val="000000"/>
            <w:sz w:val="22"/>
          </w:rPr>
          <w:t>80B.11</w:t>
        </w:r>
      </w:hyperlink>
      <w:r>
        <w:rPr>
          <w:rFonts w:ascii="Times New Roman" w:hAnsi="Times New Roman"/>
          <w:b w:val="false"/>
          <w:i w:val="false"/>
          <w:color w:val="000000"/>
          <w:sz w:val="22"/>
        </w:rPr>
        <w:t xml:space="preserve">, criminal history data, restoration of citizenship records, pardon records, training records, test scores, disciplinary reports and evaluation reports prepared during recruit training, decertification requests, and investigative reports. These files may also contain published articles concerning an individual officer and other data relevant to a law enforcement officer’s career in law enforcement. Some of these records may be confidential under Iowa Code section </w:t>
      </w:r>
      <w:hyperlink r:id="rId6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Iowa Code chapter </w:t>
      </w:r>
      <w:hyperlink r:id="rId64">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Law enforcement officer personal records are stored in paper or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Decertification files. </w:t>
      </w:r>
      <w:r>
        <w:rPr>
          <w:rFonts w:ascii="Times New Roman" w:hAnsi="Times New Roman"/>
          <w:b w:val="false"/>
          <w:i w:val="false"/>
          <w:color w:val="000000"/>
          <w:sz w:val="22"/>
        </w:rPr>
        <w:t xml:space="preserve">These files are maintained pursuant to Iowa Code section </w:t>
      </w:r>
      <w:hyperlink r:id="rId65">
        <w:r>
          <w:rPr>
            <w:rStyle w:val="Hyperlink"/>
            <w:rFonts w:ascii="Times New Roman" w:hAnsi="Times New Roman"/>
            <w:b w:val="false"/>
            <w:i w:val="false"/>
            <w:color w:val="000000"/>
            <w:sz w:val="22"/>
          </w:rPr>
          <w:t>80B.13(8)</w:t>
        </w:r>
      </w:hyperlink>
      <w:r>
        <w:rPr>
          <w:rFonts w:ascii="Times New Roman" w:hAnsi="Times New Roman"/>
          <w:b w:val="false"/>
          <w:i w:val="false"/>
          <w:color w:val="000000"/>
          <w:sz w:val="22"/>
        </w:rPr>
        <w:t xml:space="preserve">. These files contain requests or inquiries made by hiring authorities concerning decertification of a person who is certified as a law enforcement officer in the state of Iowa. The Iowa law enforcement academy also has independent authority pursuant to Iowa Code section </w:t>
      </w:r>
      <w:hyperlink r:id="rId66">
        <w:r>
          <w:rPr>
            <w:rStyle w:val="Hyperlink"/>
            <w:rFonts w:ascii="Times New Roman" w:hAnsi="Times New Roman"/>
            <w:b w:val="false"/>
            <w:i w:val="false"/>
            <w:color w:val="000000"/>
            <w:sz w:val="22"/>
          </w:rPr>
          <w:t>80B.13(8)</w:t>
        </w:r>
      </w:hyperlink>
      <w:r>
        <w:rPr>
          <w:rFonts w:ascii="Times New Roman" w:hAnsi="Times New Roman"/>
          <w:b w:val="false"/>
          <w:i w:val="false"/>
          <w:color w:val="000000"/>
          <w:sz w:val="22"/>
        </w:rPr>
        <w:t xml:space="preserve"> to revoke a law enforcement officer’s certification for conviction of a felony or revoke or suspend a law enforcement officer’s certification for a violation of rules adopted pursuant to Iowa Code section </w:t>
      </w:r>
      <w:hyperlink r:id="rId67">
        <w:r>
          <w:rPr>
            <w:rStyle w:val="Hyperlink"/>
            <w:rFonts w:ascii="Times New Roman" w:hAnsi="Times New Roman"/>
            <w:b w:val="false"/>
            <w:i w:val="false"/>
            <w:color w:val="000000"/>
            <w:sz w:val="22"/>
          </w:rPr>
          <w:t>80B.11(1)</w:t>
        </w:r>
      </w:hyperlink>
      <w:r>
        <w:rPr>
          <w:rFonts w:ascii="Times New Roman" w:hAnsi="Times New Roman"/>
          <w:b w:val="false"/>
          <w:i/>
          <w:color w:val="000000"/>
          <w:sz w:val="22"/>
        </w:rPr>
        <w:t>“h.”</w:t>
      </w:r>
      <w:r>
        <w:rPr>
          <w:rFonts w:ascii="Times New Roman" w:hAnsi="Times New Roman"/>
          <w:b w:val="false"/>
          <w:i w:val="false"/>
          <w:color w:val="000000"/>
          <w:sz w:val="22"/>
        </w:rPr>
        <w:t xml:space="preserve"> These files may contain official administrative or court filings or records, investigative reports, criminal history data, and attorney-client work product concerning possible or impending litigation. Some of this information may be confidential under Iowa Code sections </w:t>
      </w:r>
      <w:hyperlink r:id="rId68">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Iowa Code chapter </w:t>
      </w:r>
      <w:hyperlink r:id="rId70">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constitutional restraints, statute and the Code of Professional Responsibility. Except as previously noted, administrative hearing filings or records and court records or filings are public records. This information is stored in paper or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which are confidential as attorney work product and attorney-client communications. Some materials are confidential under other applicable provisions of law or because of a court order. Persons wanting to obtain copies of pleadings and other documents filed in litigation should obtain these from the clerk of the appropriate court which maintains the official copy. Copies of pleadings and other documents filed in litigation with the Iowa law enforcement academy may be obtained from the Iowa law enforcement academy during normal business hours as these documents are public records. These records are maintained in paper or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present and former employees, families and dependents, and applicants for positions with the agency. These files include payroll records, attendance records, psychological testing results, biographical information, background investigative reports and fingerprint checks,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sections </w:t>
      </w:r>
      <w:hyperlink r:id="rId71">
        <w:r>
          <w:rPr>
            <w:rStyle w:val="Hyperlink"/>
            <w:rFonts w:ascii="Times New Roman" w:hAnsi="Times New Roman"/>
            <w:b w:val="false"/>
            <w:i w:val="false"/>
            <w:color w:val="000000"/>
            <w:sz w:val="22"/>
          </w:rPr>
          <w:t>22.7(7)</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chapter </w:t>
      </w:r>
      <w:hyperlink r:id="rId73">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color w:val="000000"/>
          <w:sz w:val="22"/>
        </w:rPr>
        <w:t xml:space="preserve">Library user files. </w:t>
      </w:r>
      <w:r>
        <w:rPr>
          <w:rFonts w:ascii="Times New Roman" w:hAnsi="Times New Roman"/>
          <w:b w:val="false"/>
          <w:i w:val="false"/>
          <w:color w:val="000000"/>
          <w:sz w:val="22"/>
        </w:rPr>
        <w:t>These files contain information on individuals who have checked out books, films, tapes,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from the Iowa law enforcement academy library. This information is confidential pursuant to Iowa Code section </w:t>
      </w:r>
      <w:hyperlink r:id="rId74">
        <w:r>
          <w:rPr>
            <w:rStyle w:val="Hyperlink"/>
            <w:rFonts w:ascii="Times New Roman" w:hAnsi="Times New Roman"/>
            <w:b w:val="false"/>
            <w:i w:val="false"/>
            <w:color w:val="000000"/>
            <w:sz w:val="22"/>
          </w:rPr>
          <w:t>22.7(13)</w:t>
        </w:r>
      </w:hyperlink>
      <w:r>
        <w:rPr>
          <w:rFonts w:ascii="Times New Roman" w:hAnsi="Times New Roman"/>
          <w:b w:val="false"/>
          <w:i w:val="false"/>
          <w:color w:val="000000"/>
          <w:sz w:val="22"/>
        </w:rPr>
        <w:t>. This information is kept in paper or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class files. </w:t>
      </w:r>
      <w:r>
        <w:rPr>
          <w:rFonts w:ascii="Times New Roman" w:hAnsi="Times New Roman"/>
          <w:b w:val="false"/>
          <w:i w:val="false"/>
          <w:color w:val="000000"/>
          <w:sz w:val="22"/>
        </w:rPr>
        <w:t xml:space="preserve">These files contain information concerning individuals who have attended training classes established by the Iowa law enforcement academy. These files may contain grade information, class rosters, class schedules, class tests, photographs of class members, and disciplinary information. Some of this information may be confidential pursuant to Iowa Code section </w:t>
      </w:r>
      <w:hyperlink r:id="rId7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This information is kept in computerized or paper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7.13(7)</w:t>
      </w:r>
      <w:r>
        <w:rPr>
          <w:rFonts w:ascii="Times New Roman" w:hAnsi="Times New Roman"/>
          <w:b w:val="false"/>
          <w:i w:val="false"/>
          <w:color w:val="000000"/>
          <w:sz w:val="22"/>
        </w:rPr>
        <w:t> </w:t>
      </w:r>
      <w:r>
        <w:rPr>
          <w:rFonts w:ascii="Times New Roman" w:hAnsi="Times New Roman"/>
          <w:b w:val="false"/>
          <w:i/>
          <w:color w:val="000000"/>
          <w:sz w:val="22"/>
        </w:rPr>
        <w:t xml:space="preserve">Implied consent training files. </w:t>
      </w:r>
      <w:r>
        <w:rPr>
          <w:rFonts w:ascii="Times New Roman" w:hAnsi="Times New Roman"/>
          <w:b w:val="false"/>
          <w:i w:val="false"/>
          <w:color w:val="000000"/>
          <w:sz w:val="22"/>
        </w:rPr>
        <w:t xml:space="preserve">These files contain information concerning those officers who are certified to invoke implied consent pursuant to Iowa Code chapter </w:t>
      </w:r>
      <w:hyperlink r:id="rId76">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These files are public records and are accessible during normal working hours. Some of this information may be confidential pursuant to Iowa Code section </w:t>
      </w:r>
      <w:hyperlink r:id="rId7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This information is kept in computerized or paper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7.13(8)</w:t>
      </w:r>
      <w:r>
        <w:rPr>
          <w:rFonts w:ascii="Times New Roman" w:hAnsi="Times New Roman"/>
          <w:b w:val="false"/>
          <w:i w:val="false"/>
          <w:color w:val="000000"/>
          <w:sz w:val="22"/>
        </w:rPr>
        <w:t> </w:t>
      </w:r>
      <w:r>
        <w:rPr>
          <w:rFonts w:ascii="Times New Roman" w:hAnsi="Times New Roman"/>
          <w:b w:val="false"/>
          <w:i/>
          <w:color w:val="000000"/>
          <w:sz w:val="22"/>
        </w:rPr>
        <w:t xml:space="preserve">Specialized instructor files. </w:t>
      </w:r>
      <w:r>
        <w:rPr>
          <w:rFonts w:ascii="Times New Roman" w:hAnsi="Times New Roman"/>
          <w:b w:val="false"/>
          <w:i w:val="false"/>
          <w:color w:val="000000"/>
          <w:sz w:val="22"/>
        </w:rPr>
        <w:t xml:space="preserve">These files contain information concerning individuals who have attended specialized training programs or through experience are qualified to instruct in specialized areas of law enforcement. These records may be retrieved by personal identifier or through class name. Some of this information may be confidential pursuant to Iowa Code section </w:t>
      </w:r>
      <w:hyperlink r:id="rId7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These records are kept in computerized or paper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7.13(9)</w:t>
      </w:r>
      <w:r>
        <w:rPr>
          <w:rFonts w:ascii="Times New Roman" w:hAnsi="Times New Roman"/>
          <w:b w:val="false"/>
          <w:i w:val="false"/>
          <w:color w:val="000000"/>
          <w:sz w:val="22"/>
        </w:rPr>
        <w:t> </w:t>
      </w:r>
      <w:r>
        <w:rPr>
          <w:rFonts w:ascii="Times New Roman" w:hAnsi="Times New Roman"/>
          <w:b w:val="false"/>
          <w:i/>
          <w:color w:val="000000"/>
          <w:sz w:val="22"/>
        </w:rPr>
        <w:t xml:space="preserve">Psychological testing. </w:t>
      </w:r>
      <w:r>
        <w:rPr>
          <w:rFonts w:ascii="Times New Roman" w:hAnsi="Times New Roman"/>
          <w:b w:val="false"/>
          <w:i w:val="false"/>
          <w:color w:val="000000"/>
          <w:sz w:val="22"/>
        </w:rPr>
        <w:t xml:space="preserve">These files contain information concerning a law enforcement applicant’s test scores regarding cognitive and psychological tests mandated by Iowa Code section </w:t>
      </w:r>
      <w:hyperlink r:id="rId79">
        <w:r>
          <w:rPr>
            <w:rStyle w:val="Hyperlink"/>
            <w:rFonts w:ascii="Times New Roman" w:hAnsi="Times New Roman"/>
            <w:b w:val="false"/>
            <w:i w:val="false"/>
            <w:color w:val="000000"/>
            <w:sz w:val="22"/>
          </w:rPr>
          <w:t>80B.11(1)</w:t>
        </w:r>
      </w:hyperlink>
      <w:r>
        <w:rPr>
          <w:rFonts w:ascii="Times New Roman" w:hAnsi="Times New Roman"/>
          <w:b w:val="false"/>
          <w:i/>
          <w:color w:val="000000"/>
          <w:sz w:val="22"/>
        </w:rPr>
        <w:t>“g.”</w:t>
      </w:r>
      <w:r>
        <w:rPr>
          <w:rFonts w:ascii="Times New Roman" w:hAnsi="Times New Roman"/>
          <w:b w:val="false"/>
          <w:i w:val="false"/>
          <w:color w:val="000000"/>
          <w:sz w:val="22"/>
        </w:rPr>
        <w:t xml:space="preserve"> In these files, other psychological examinations requested by hiring agencies are also stored by a personal identifier. Some of this information may be confidential pursuant to Iowa Code section </w:t>
      </w:r>
      <w:hyperlink r:id="rId80">
        <w:r>
          <w:rPr>
            <w:rStyle w:val="Hyperlink"/>
            <w:rFonts w:ascii="Times New Roman" w:hAnsi="Times New Roman"/>
            <w:b w:val="false"/>
            <w:i w:val="false"/>
            <w:color w:val="000000"/>
            <w:sz w:val="22"/>
          </w:rPr>
          <w:t>22.7(19)</w:t>
        </w:r>
      </w:hyperlink>
      <w:r>
        <w:rPr>
          <w:rFonts w:ascii="Times New Roman" w:hAnsi="Times New Roman"/>
          <w:b w:val="false"/>
          <w:i w:val="false"/>
          <w:color w:val="000000"/>
          <w:sz w:val="22"/>
        </w:rPr>
        <w:t>. Law enforcement officers interested in the results of their psychological testing should contact the hiring agency that authorized the testing. This information is maintained in computerized or paper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7.13(10)</w:t>
      </w:r>
      <w:r>
        <w:rPr>
          <w:rFonts w:ascii="Times New Roman" w:hAnsi="Times New Roman"/>
          <w:b w:val="false"/>
          <w:i w:val="false"/>
          <w:color w:val="000000"/>
          <w:sz w:val="22"/>
        </w:rPr>
        <w:t> </w:t>
      </w:r>
      <w:r>
        <w:rPr>
          <w:rFonts w:ascii="Times New Roman" w:hAnsi="Times New Roman"/>
          <w:b w:val="false"/>
          <w:i/>
          <w:color w:val="000000"/>
          <w:sz w:val="22"/>
        </w:rPr>
        <w:t xml:space="preserve">Contract file. </w:t>
      </w:r>
      <w:r>
        <w:rPr>
          <w:rFonts w:ascii="Times New Roman" w:hAnsi="Times New Roman"/>
          <w:b w:val="false"/>
          <w:i w:val="false"/>
          <w:color w:val="000000"/>
          <w:sz w:val="22"/>
        </w:rPr>
        <w:t xml:space="preserve">This file contains information concerning contracts between the Iowa law enforcement academy and outside agencies or individuals. Some of this information may be confidential pursuant to Iowa Code section </w:t>
      </w:r>
      <w:hyperlink r:id="rId81">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These records are kept in paper form or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7.13(11)</w:t>
      </w:r>
      <w:r>
        <w:rPr>
          <w:rFonts w:ascii="Times New Roman" w:hAnsi="Times New Roman"/>
          <w:b w:val="false"/>
          <w:i w:val="false"/>
          <w:color w:val="000000"/>
          <w:sz w:val="22"/>
        </w:rPr>
        <w:t> </w:t>
      </w:r>
      <w:r>
        <w:rPr>
          <w:rFonts w:ascii="Times New Roman" w:hAnsi="Times New Roman"/>
          <w:b w:val="false"/>
          <w:i/>
          <w:color w:val="000000"/>
          <w:sz w:val="22"/>
        </w:rPr>
        <w:t xml:space="preserve">Salary files. </w:t>
      </w:r>
      <w:r>
        <w:rPr>
          <w:rFonts w:ascii="Times New Roman" w:hAnsi="Times New Roman"/>
          <w:b w:val="false"/>
          <w:i w:val="false"/>
          <w:color w:val="000000"/>
          <w:sz w:val="22"/>
        </w:rPr>
        <w:t>These files contain information concerning financial data regarding payments made to permanent or temporary employees of the Iowa law enforcement academy. These records are maintained concurrently by the Iowa law enforcement academy, the Iowa department of administrative services, and the Iowa department of revenue. These records are kept in paper or computerized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6137C</w:t>
      </w:r>
      <w:r>
        <w:rPr>
          <w:rFonts w:ascii="Times New Roman" w:hAnsi="Times New Roman"/>
          <w:b w:val="false"/>
          <w:i w:val="false"/>
          <w:color w:val="000000"/>
          <w:sz w:val="16"/>
        </w:rPr>
        <w:t>, IAB 1/12/22, effective 2/16/22</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501—7.14</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a record system as defined in rule </w:t>
      </w:r>
      <w:hyperlink r:id="rId82">
        <w:r>
          <w:rPr>
            <w:rStyle w:val="Hyperlink"/>
            <w:rFonts w:ascii="Times New Roman" w:hAnsi="Times New Roman"/>
            <w:b w:val="false"/>
            <w:i w:val="false"/>
            <w:color w:val="000000"/>
            <w:sz w:val="22"/>
          </w:rPr>
          <w:t>501—7.1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83">
        <w:r>
          <w:rPr>
            <w:rStyle w:val="Hyperlink"/>
            <w:rFonts w:ascii="Times New Roman" w:hAnsi="Times New Roman"/>
            <w:b w:val="false"/>
            <w:i w:val="false"/>
            <w:color w:val="000000"/>
            <w:sz w:val="22"/>
          </w:rPr>
          <w:t>501—7.12</w:t>
        </w:r>
      </w:hyperlink>
      <w:r>
        <w:rPr>
          <w:rFonts w:ascii="Times New Roman" w:hAnsi="Times New Roman"/>
          <w:b w:val="false"/>
          <w:i w:val="false"/>
          <w:color w:val="000000"/>
          <w:sz w:val="22"/>
        </w:rPr>
        <w:t>(17A,22). The records listed may contain information about individuals. All records are stored on paper or in computer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Council records. </w:t>
      </w:r>
      <w:r>
        <w:rPr>
          <w:rFonts w:ascii="Times New Roman" w:hAnsi="Times New Roman"/>
          <w:b w:val="false"/>
          <w:i w:val="false"/>
          <w:color w:val="000000"/>
          <w:sz w:val="22"/>
        </w:rPr>
        <w:t xml:space="preserve">Agendas, minutes, and materials presented to the Iowa law enforcement academy council are available at the Iowa law enforcement academy, except those records concerning executive sessions which are exempt from disclosure under Iowa Code section </w:t>
      </w:r>
      <w:hyperlink r:id="rId84">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Council records contain information about people who participate in meetings. This information is collected pursuant to Iowa Code section </w:t>
      </w:r>
      <w:hyperlink r:id="rId85">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This includes documents concerning budget, property inventory, reservation and use of facility space, purchasing, yearly reports, office policies for employees, time sheets, printing and supply requisitions, and income sources such as psychological testing fees, petty cash, tuition, film rentals, and room rentals.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office receives a number of books, periodicals, videotapes, films, newsletters, government documents, etc. Some of these records may be protected by copyright law. Many of these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Public documents generated during the promulgation of agency rules, including notices and public comments, are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7.14(5)</w:t>
      </w:r>
      <w:r>
        <w:rPr>
          <w:rFonts w:ascii="Times New Roman" w:hAnsi="Times New Roman"/>
          <w:b w:val="false"/>
          <w:i w:val="false"/>
          <w:color w:val="000000"/>
          <w:sz w:val="22"/>
        </w:rPr>
        <w:t> </w:t>
      </w:r>
      <w:r>
        <w:rPr>
          <w:rFonts w:ascii="Times New Roman" w:hAnsi="Times New Roman"/>
          <w:b w:val="false"/>
          <w:i/>
          <w:color w:val="000000"/>
          <w:sz w:val="22"/>
        </w:rPr>
        <w:t xml:space="preserve">Office manuals. </w:t>
      </w:r>
      <w:r>
        <w:rPr>
          <w:rFonts w:ascii="Times New Roman" w:hAnsi="Times New Roman"/>
          <w:b w:val="false"/>
          <w:i w:val="false"/>
          <w:color w:val="000000"/>
          <w:sz w:val="22"/>
        </w:rPr>
        <w:t xml:space="preserve">Information in office manuals such as the instructor outlines or policy manuals may be confidential under Iowa Code section </w:t>
      </w:r>
      <w:hyperlink r:id="rId86">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“f”</w:t>
      </w:r>
      <w:r>
        <w:rPr>
          <w:rFonts w:ascii="Times New Roman" w:hAnsi="Times New Roman"/>
          <w:b w:val="false"/>
          <w:i w:val="false"/>
          <w:color w:val="000000"/>
          <w:sz w:val="22"/>
        </w:rPr>
        <w:t xml:space="preserve"> or other applicable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7.14(6)</w:t>
      </w:r>
      <w:r>
        <w:rPr>
          <w:rFonts w:ascii="Times New Roman" w:hAnsi="Times New Roman"/>
          <w:b w:val="false"/>
          <w:i w:val="false"/>
          <w:color w:val="000000"/>
          <w:sz w:val="22"/>
        </w:rPr>
        <w:t> </w:t>
      </w:r>
      <w:r>
        <w:rPr>
          <w:rFonts w:ascii="Times New Roman" w:hAnsi="Times New Roman"/>
          <w:b w:val="false"/>
          <w:i/>
          <w:color w:val="000000"/>
          <w:sz w:val="22"/>
        </w:rPr>
        <w:t xml:space="preserve">Office publications. </w:t>
      </w:r>
      <w:r>
        <w:rPr>
          <w:rFonts w:ascii="Times New Roman" w:hAnsi="Times New Roman"/>
          <w:b w:val="false"/>
          <w:i w:val="false"/>
          <w:color w:val="000000"/>
          <w:sz w:val="22"/>
        </w:rPr>
        <w:t>The agency maintains statistical reports and other written documentation to educate the public about the Iowa law enforcement academy to be used in program planning and budget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7.14(7)</w:t>
      </w:r>
      <w:r>
        <w:rPr>
          <w:rFonts w:ascii="Times New Roman" w:hAnsi="Times New Roman"/>
          <w:b w:val="false"/>
          <w:i w:val="false"/>
          <w:color w:val="000000"/>
          <w:sz w:val="22"/>
        </w:rPr>
        <w:t> </w:t>
      </w:r>
      <w:r>
        <w:rPr>
          <w:rFonts w:ascii="Times New Roman" w:hAnsi="Times New Roman"/>
          <w:b w:val="false"/>
          <w:i/>
          <w:color w:val="000000"/>
          <w:sz w:val="22"/>
        </w:rPr>
        <w:t xml:space="preserve">Legislative files. </w:t>
      </w:r>
      <w:r>
        <w:rPr>
          <w:rFonts w:ascii="Times New Roman" w:hAnsi="Times New Roman"/>
          <w:b w:val="false"/>
          <w:i w:val="false"/>
          <w:color w:val="000000"/>
          <w:sz w:val="22"/>
        </w:rPr>
        <w:t>These files keep a record of bills being considered by the Iowa legislature each legislative session. These records are public records and can best be obtained by contacting the Iowa house or senate bill room at the state capitol.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7.14(8)</w:t>
      </w:r>
      <w:r>
        <w:rPr>
          <w:rFonts w:ascii="Times New Roman" w:hAnsi="Times New Roman"/>
          <w:b w:val="false"/>
          <w:i w:val="false"/>
          <w:color w:val="000000"/>
          <w:sz w:val="22"/>
        </w:rPr>
        <w:t> </w:t>
      </w:r>
      <w:r>
        <w:rPr>
          <w:rFonts w:ascii="Times New Roman" w:hAnsi="Times New Roman"/>
          <w:b w:val="false"/>
          <w:i/>
          <w:color w:val="000000"/>
          <w:sz w:val="22"/>
        </w:rPr>
        <w:t xml:space="preserve">Research files. </w:t>
      </w:r>
      <w:r>
        <w:rPr>
          <w:rFonts w:ascii="Times New Roman" w:hAnsi="Times New Roman"/>
          <w:b w:val="false"/>
          <w:i w:val="false"/>
          <w:color w:val="000000"/>
          <w:sz w:val="22"/>
        </w:rPr>
        <w:t xml:space="preserve">These files are kept as working files to research and scrutinize different concerns particular to law enforcement and the academy’s training and rule-making obligations. Some of this information is confidential as attorney-client work product, as under Iowa Code section </w:t>
      </w:r>
      <w:hyperlink r:id="rId87">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or </w:t>
      </w:r>
      <w:hyperlink r:id="rId8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7.14(9)</w:t>
      </w:r>
      <w:r>
        <w:rPr>
          <w:rFonts w:ascii="Times New Roman" w:hAnsi="Times New Roman"/>
          <w:b w:val="false"/>
          <w:i w:val="false"/>
          <w:color w:val="000000"/>
          <w:sz w:val="22"/>
        </w:rPr>
        <w:t> </w:t>
      </w:r>
      <w:r>
        <w:rPr>
          <w:rFonts w:ascii="Times New Roman" w:hAnsi="Times New Roman"/>
          <w:b w:val="false"/>
          <w:i/>
          <w:color w:val="000000"/>
          <w:sz w:val="22"/>
        </w:rPr>
        <w:t xml:space="preserve">All other records. </w:t>
      </w:r>
      <w:r>
        <w:rPr>
          <w:rFonts w:ascii="Times New Roman" w:hAnsi="Times New Roman"/>
          <w:b w:val="false"/>
          <w:i w:val="false"/>
          <w:color w:val="000000"/>
          <w:sz w:val="22"/>
        </w:rPr>
        <w:t>Records are open if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 xml:space="preserve">; </w:t>
      </w:r>
      <w:r>
        <w:rPr>
          <w:rFonts w:ascii="Times New Roman" w:hAnsi="Times New Roman"/>
          <w:b/>
          <w:i w:val="false"/>
          <w:color w:val="000000"/>
          <w:sz w:val="16"/>
        </w:rPr>
        <w:t>ARC 6264C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501—7.15</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compare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5006C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chapters 17A and 22.</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10/10/88, Notice 6/29/88—published 11/2/88, effective 12/7/88]</w:t>
      </w:r>
    </w:p>
    <w:p>
      <w:pPr>
        <w:spacing w:before="0" w:after="0"/>
        <w:ind w:left="120"/>
        <w:jc w:val="center"/>
      </w:pPr>
      <w:r>
        <w:rPr>
          <w:rFonts w:ascii="Times New Roman" w:hAnsi="Times New Roman"/>
          <w:b w:val="false"/>
          <w:i w:val="false"/>
          <w:color w:val="000000"/>
          <w:sz w:val="21"/>
        </w:rPr>
        <w:t>[Filed ARC 5006C</w:t>
      </w:r>
      <w:r>
        <w:rPr>
          <w:rFonts w:ascii="Times New Roman" w:hAnsi="Times New Roman"/>
          <w:b w:val="false"/>
          <w:i w:val="false"/>
          <w:color w:val="000000"/>
          <w:sz w:val="21"/>
        </w:rPr>
        <w:t xml:space="preserve"> (Notice ARC 4866C, IAB 1/15/20)</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6137C</w:t>
      </w:r>
      <w:r>
        <w:rPr>
          <w:rFonts w:ascii="Times New Roman" w:hAnsi="Times New Roman"/>
          <w:b w:val="false"/>
          <w:i w:val="false"/>
          <w:color w:val="000000"/>
          <w:sz w:val="21"/>
        </w:rPr>
        <w:t xml:space="preserve"> (Notice ARC 5962C, IAB 10/6/21)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6264C</w:t>
      </w:r>
      <w:r>
        <w:rPr>
          <w:rFonts w:ascii="Times New Roman" w:hAnsi="Times New Roman"/>
          <w:b w:val="false"/>
          <w:i w:val="false"/>
          <w:color w:val="000000"/>
          <w:sz w:val="21"/>
        </w:rPr>
        <w:t xml:space="preserve"> (Notice ARC 6154C, IAB 1/26/22)</w:t>
      </w:r>
      <w:r>
        <w:rPr>
          <w:rFonts w:ascii="Times New Roman" w:hAnsi="Times New Roman"/>
          <w:b w:val="false"/>
          <w:i w:val="false"/>
          <w:color w:val="000000"/>
          <w:sz w:val="21"/>
        </w:rPr>
        <w:t>, IAB 3/23/22, effective 4/27/22]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co/chapter/22.11.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22.8.pdf" Type="http://schemas.openxmlformats.org/officeDocument/2006/relationships/hyperlink" Id="rId10"/>
    <Relationship TargetMode="External" Target="https://www.legis.iowa.gov/docs/iac/rule/501.22.10.pdf" Type="http://schemas.openxmlformats.org/officeDocument/2006/relationships/hyperlink" Id="rId11"/>
    <Relationship TargetMode="External" Target="https://www.legis.iowa.gov/docs/ico/chapter/22.8.pdf" Type="http://schemas.openxmlformats.org/officeDocument/2006/relationships/hyperlink" Id="rId12"/>
    <Relationship TargetMode="External" Target="https://www.legis.iowa.gov/docs/ico/chapter/22.10.pdf" Type="http://schemas.openxmlformats.org/officeDocument/2006/relationships/hyperlink" Id="rId13"/>
    <Relationship TargetMode="External" Target="https://www.legis.iowa.gov/docs/iac/rule/501.7.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8.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ac/rule/501.7.3.pdf" Type="http://schemas.openxmlformats.org/officeDocument/2006/relationships/hyperlink" Id="rId21"/>
    <Relationship TargetMode="External" Target="https://www.legis.iowa.gov/docs/ico/chapter/22.8.pdf" Type="http://schemas.openxmlformats.org/officeDocument/2006/relationships/hyperlink" Id="rId22"/>
    <Relationship TargetMode="External" Target="https://www.legis.iowa.gov/docs/iac/rule/501.7.10.pdf" Type="http://schemas.openxmlformats.org/officeDocument/2006/relationships/hyperlink" Id="rId23"/>
    <Relationship TargetMode="External" Target="https://www.legis.iowa.gov/docs/ico/chapter/2A.3.pdf" Type="http://schemas.openxmlformats.org/officeDocument/2006/relationships/hyperlink" Id="rId24"/>
    <Relationship TargetMode="External" Target="https://www.legis.iowa.gov/docs/ico/chapter/22.pdf" Type="http://schemas.openxmlformats.org/officeDocument/2006/relationships/hyperlink" Id="rId25"/>
    <Relationship TargetMode="External" Target="https://www.legis.iowa.gov/docs/iac/rule/501.7.6.pdf" Type="http://schemas.openxmlformats.org/officeDocument/2006/relationships/hyperlink" Id="rId26"/>
    <Relationship TargetMode="External" Target="https://www.legis.iowa.gov/docs/ico/chapter/22.7.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co/chapter/22.7.pdf" Type="http://schemas.openxmlformats.org/officeDocument/2006/relationships/hyperlink" Id="rId29"/>
    <Relationship TargetMode="External" Target="https://www.legis.iowa.gov/docs/ico/chapter/80B.13.pdf" Type="http://schemas.openxmlformats.org/officeDocument/2006/relationships/hyperlink" Id="rId30"/>
    <Relationship TargetMode="External" Target="https://www.legis.iowa.gov/docs/iac/chapter/501.6.pdf" Type="http://schemas.openxmlformats.org/officeDocument/2006/relationships/hyperlink" Id="rId31"/>
    <Relationship TargetMode="External" Target="https://www.legis.iowa.gov/docs/ico/chapter/72.3.pdf" Type="http://schemas.openxmlformats.org/officeDocument/2006/relationships/hyperlink" Id="rId32"/>
    <Relationship TargetMode="External" Target="https://www.legis.iowa.gov/docs/ico/chapter/422.20.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21.5.pdf" Type="http://schemas.openxmlformats.org/officeDocument/2006/relationships/hyperlink" Id="rId35"/>
    <Relationship TargetMode="External" Target="https://www.legis.iowa.gov/docs/ico/chapter/17A.3.pdf" Type="http://schemas.openxmlformats.org/officeDocument/2006/relationships/hyperlink" Id="rId36"/>
    <Relationship TargetMode="External" Target="https://www.legis.iowa.gov/docs/ico/chapter/17A.2.pdf" Type="http://schemas.openxmlformats.org/officeDocument/2006/relationships/hyperlink" Id="rId37"/>
    <Relationship TargetMode="External" Target="https://www.legis.iowa.gov/docs/ico/chapter/17A.3.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622.10.pdf" Type="http://schemas.openxmlformats.org/officeDocument/2006/relationships/hyperlink" Id="rId40"/>
    <Relationship TargetMode="External" Target="https://www.legis.iowa.gov/docs/ico/chapter/622.11.pdf" Type="http://schemas.openxmlformats.org/officeDocument/2006/relationships/hyperlink" Id="rId41"/>
    <Relationship TargetMode="External" Target="https://www.legis.iowa.gov/docs/ico/chapter/22.7.pdf" Type="http://schemas.openxmlformats.org/officeDocument/2006/relationships/hyperlink" Id="rId42"/>
    <Relationship TargetMode="External" Target="https://www.legis.iowa.gov/docs/ico/chapter/17A.2.pdf" Type="http://schemas.openxmlformats.org/officeDocument/2006/relationships/hyperlink" Id="rId43"/>
    <Relationship TargetMode="External" Target="https://www.legis.iowa.gov/docs/ico/chapter/22.7.pdf" Type="http://schemas.openxmlformats.org/officeDocument/2006/relationships/hyperlink" Id="rId44"/>
    <Relationship TargetMode="External" Target="https://www.legis.iowa.gov/docs/ico/chapter/22.7.pdf" Type="http://schemas.openxmlformats.org/officeDocument/2006/relationships/hyperlink" Id="rId45"/>
    <Relationship TargetMode="External" Target="https://www.legis.iowa.gov/docs/ico/chapter/22.7.pdf" Type="http://schemas.openxmlformats.org/officeDocument/2006/relationships/hyperlink" Id="rId46"/>
    <Relationship TargetMode="External" Target="https://www.legis.iowa.gov/docs/ico/chapter/22.7.pdf" Type="http://schemas.openxmlformats.org/officeDocument/2006/relationships/hyperlink" Id="rId47"/>
    <Relationship TargetMode="External" Target="https://www.legis.iowa.gov/docs/ico/chapter/22.7.pdf" Type="http://schemas.openxmlformats.org/officeDocument/2006/relationships/hyperlink" Id="rId48"/>
    <Relationship TargetMode="External" Target="https://www.legis.iowa.gov/docs/ico/chapter/22.7.pdf" Type="http://schemas.openxmlformats.org/officeDocument/2006/relationships/hyperlink" Id="rId49"/>
    <Relationship TargetMode="External" Target="https://www.legis.iowa.gov/docs/ico/chapter/22.3A.pdf" Type="http://schemas.openxmlformats.org/officeDocument/2006/relationships/hyperlink" Id="rId50"/>
    <Relationship TargetMode="External" Target="https://www.legis.iowa.gov/docs/ico/chapter/22.3A.pdf" Type="http://schemas.openxmlformats.org/officeDocument/2006/relationships/hyperlink" Id="rId51"/>
    <Relationship TargetMode="External" Target="https://www.legis.iowa.gov/docs/ico/chapter/554D.pdf" Type="http://schemas.openxmlformats.org/officeDocument/2006/relationships/hyperlink" Id="rId52"/>
    <Relationship TargetMode="External" Target="https://www.legis.iowa.gov/docs/ico/chapter/554D.pdf" Type="http://schemas.openxmlformats.org/officeDocument/2006/relationships/hyperlink" Id="rId53"/>
    <Relationship TargetMode="External" Target="https://www.legis.iowa.gov/docs/iac/rule/501.7.1.pdf" Type="http://schemas.openxmlformats.org/officeDocument/2006/relationships/hyperlink" Id="rId54"/>
    <Relationship TargetMode="External" Target="https://www.legis.iowa.gov/docs/ico/chapter/80B.pdf" Type="http://schemas.openxmlformats.org/officeDocument/2006/relationships/hyperlink" Id="rId55"/>
    <Relationship TargetMode="External" Target="https://www.legis.iowa.gov/docs/ico/chapter/80B.pdf" Type="http://schemas.openxmlformats.org/officeDocument/2006/relationships/hyperlink" Id="rId56"/>
    <Relationship TargetMode="External" Target="https://www.legis.iowa.gov/docs/ico/chapter/80B.pdf" Type="http://schemas.openxmlformats.org/officeDocument/2006/relationships/hyperlink" Id="rId57"/>
    <Relationship TargetMode="External" Target="https://www.legis.iowa.gov/docs/iac/rule/501.3.1.pdf" Type="http://schemas.openxmlformats.org/officeDocument/2006/relationships/hyperlink" Id="rId58"/>
    <Relationship TargetMode="External" Target="https://www.legis.iowa.gov/docs/iac/rule/501.3.2.pdf" Type="http://schemas.openxmlformats.org/officeDocument/2006/relationships/hyperlink" Id="rId59"/>
    <Relationship TargetMode="External" Target="https://www.legis.iowa.gov/docs/iac/rule/501.2.1.pdf" Type="http://schemas.openxmlformats.org/officeDocument/2006/relationships/hyperlink" Id="rId60"/>
    <Relationship TargetMode="External" Target="https://www.legis.iowa.gov/docs/iac/rule/501.2.2.pdf" Type="http://schemas.openxmlformats.org/officeDocument/2006/relationships/hyperlink" Id="rId61"/>
    <Relationship TargetMode="External" Target="https://www.legis.iowa.gov/docs/ico/chapter/80B.11.pdf" Type="http://schemas.openxmlformats.org/officeDocument/2006/relationships/hyperlink" Id="rId62"/>
    <Relationship TargetMode="External" Target="https://www.legis.iowa.gov/docs/ico/chapter/22.7.pdf" Type="http://schemas.openxmlformats.org/officeDocument/2006/relationships/hyperlink" Id="rId63"/>
    <Relationship TargetMode="External" Target="https://www.legis.iowa.gov/docs/ico/chapter/692.pdf" Type="http://schemas.openxmlformats.org/officeDocument/2006/relationships/hyperlink" Id="rId64"/>
    <Relationship TargetMode="External" Target="https://www.legis.iowa.gov/docs/ico/chapter/80B.13.pdf" Type="http://schemas.openxmlformats.org/officeDocument/2006/relationships/hyperlink" Id="rId65"/>
    <Relationship TargetMode="External" Target="https://www.legis.iowa.gov/docs/ico/chapter/80B.13.pdf" Type="http://schemas.openxmlformats.org/officeDocument/2006/relationships/hyperlink" Id="rId66"/>
    <Relationship TargetMode="External" Target="https://www.legis.iowa.gov/docs/ico/chapter/80B.11.pdf" Type="http://schemas.openxmlformats.org/officeDocument/2006/relationships/hyperlink" Id="rId67"/>
    <Relationship TargetMode="External" Target="https://www.legis.iowa.gov/docs/ico/chapter/17A.2.pdf" Type="http://schemas.openxmlformats.org/officeDocument/2006/relationships/hyperlink" Id="rId68"/>
    <Relationship TargetMode="External" Target="https://www.legis.iowa.gov/docs/ico/chapter/22.7.pdf" Type="http://schemas.openxmlformats.org/officeDocument/2006/relationships/hyperlink" Id="rId69"/>
    <Relationship TargetMode="External" Target="https://www.legis.iowa.gov/docs/ico/chapter/692.pdf" Type="http://schemas.openxmlformats.org/officeDocument/2006/relationships/hyperlink" Id="rId70"/>
    <Relationship TargetMode="External" Target="https://www.legis.iowa.gov/docs/ico/chapter/22.7.pdf" Type="http://schemas.openxmlformats.org/officeDocument/2006/relationships/hyperlink" Id="rId71"/>
    <Relationship TargetMode="External" Target="https://www.legis.iowa.gov/docs/ico/chapter/22.7.pdf" Type="http://schemas.openxmlformats.org/officeDocument/2006/relationships/hyperlink" Id="rId72"/>
    <Relationship TargetMode="External" Target="https://www.legis.iowa.gov/docs/ico/chapter/692.pdf" Type="http://schemas.openxmlformats.org/officeDocument/2006/relationships/hyperlink" Id="rId73"/>
    <Relationship TargetMode="External" Target="https://www.legis.iowa.gov/docs/ico/chapter/22.7.pdf" Type="http://schemas.openxmlformats.org/officeDocument/2006/relationships/hyperlink" Id="rId74"/>
    <Relationship TargetMode="External" Target="https://www.legis.iowa.gov/docs/ico/chapter/22.7.pdf" Type="http://schemas.openxmlformats.org/officeDocument/2006/relationships/hyperlink" Id="rId75"/>
    <Relationship TargetMode="External" Target="https://www.legis.iowa.gov/docs/ico/chapter/321J.pdf" Type="http://schemas.openxmlformats.org/officeDocument/2006/relationships/hyperlink" Id="rId76"/>
    <Relationship TargetMode="External" Target="https://www.legis.iowa.gov/docs/ico/chapter/22.7.pdf" Type="http://schemas.openxmlformats.org/officeDocument/2006/relationships/hyperlink" Id="rId77"/>
    <Relationship TargetMode="External" Target="https://www.legis.iowa.gov/docs/ico/chapter/22.7.pdf" Type="http://schemas.openxmlformats.org/officeDocument/2006/relationships/hyperlink" Id="rId78"/>
    <Relationship TargetMode="External" Target="https://www.legis.iowa.gov/docs/ico/chapter/80B.11.pdf" Type="http://schemas.openxmlformats.org/officeDocument/2006/relationships/hyperlink" Id="rId79"/>
    <Relationship TargetMode="External" Target="https://www.legis.iowa.gov/docs/ico/chapter/22.7.pdf" Type="http://schemas.openxmlformats.org/officeDocument/2006/relationships/hyperlink" Id="rId80"/>
    <Relationship TargetMode="External" Target="https://www.legis.iowa.gov/docs/ico/chapter/22.7.pdf" Type="http://schemas.openxmlformats.org/officeDocument/2006/relationships/hyperlink" Id="rId81"/>
    <Relationship TargetMode="External" Target="https://www.legis.iowa.gov/docs/iac/rule/501.7.1.pdf" Type="http://schemas.openxmlformats.org/officeDocument/2006/relationships/hyperlink" Id="rId82"/>
    <Relationship TargetMode="External" Target="https://www.legis.iowa.gov/docs/iac/rule/501.7.13.pdf" Type="http://schemas.openxmlformats.org/officeDocument/2006/relationships/hyperlink" Id="rId83"/>
    <Relationship TargetMode="External" Target="https://www.legis.iowa.gov/docs/ico/chapter/21.5.pdf" Type="http://schemas.openxmlformats.org/officeDocument/2006/relationships/hyperlink" Id="rId84"/>
    <Relationship TargetMode="External" Target="https://www.legis.iowa.gov/docs/ico/chapter/21.5.pdf" Type="http://schemas.openxmlformats.org/officeDocument/2006/relationships/hyperlink" Id="rId85"/>
    <Relationship TargetMode="External" Target="https://www.legis.iowa.gov/docs/ico/chapter/17A.2.pdf" Type="http://schemas.openxmlformats.org/officeDocument/2006/relationships/hyperlink" Id="rId86"/>
    <Relationship TargetMode="External" Target="https://www.legis.iowa.gov/docs/ico/chapter/17A.2.pdf" Type="http://schemas.openxmlformats.org/officeDocument/2006/relationships/hyperlink" Id="rId87"/>
    <Relationship TargetMode="External" Target="https://www.legis.iowa.gov/docs/ico/chapter/22.7.pdf" Type="http://schemas.openxmlformats.org/officeDocument/2006/relationships/hyperlink" Id="rId8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