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RULEMAKING</w:t>
      </w:r>
    </w:p>
    <w:p>
      <w:pPr>
        <w:pBdr>
          <w:top w:space="10"/>
          <w:bottom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9/24/30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state public defender adopts, with the following exceptions and amendments, the Uniform Rules on Agency Procedure relating to petitions for rulemaking, which are published at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www.legis.iowa.gov/docs/Rules/Current/UniformRules.pdf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on the general assembly’s website.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493—5.3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 rulemaking docket.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Anticipated rulemaking.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“(commission, board, council, director)”, insert “state public defender”.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9504C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8/20/25, effective 9/24/25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493—5.4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of proposed rulemaking.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5.4(3)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Copies of notices.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“(specify time period)”, insert “one calendar year”.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9504C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8/20/25, effective 9/24/25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493—5.5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 participation.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Written comments.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Strike the words “(identify office and address) or”.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5.5(5)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Accessibility.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office and telephone number)”, insert “the office of the state public defender at 515.218.2445”.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9504C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8/20/25, effective 9/24/25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493—5.6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Regulatory analysis.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Mailing list.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“(designate office)”, insert “the Office of the State Public Defender, 6200 Park Avenue, Suite 100, Des Moines, Iowa 50321”.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9504C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8/20/25, effective 9/24/25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493—5.10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Exemptions from public rulemaking procedures.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5.10(2)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subrule is not adopted.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9504C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8/20/25, effective 9/24/25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493—5.11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Concise statement of reasons.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5.11(1)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General.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“(specify the office and address)”, insert “the Office of the State Public Defender, 6200 Park Avenue, Suite 100, Des Moines, Iowa 50321”.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9504C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8/20/25, effective 9/24/25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493—5.13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Agency rulemaking record.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5.13(2)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Contents.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“(agency head)”, insert “state public defender”.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9504C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8/20/25, effective 9/24/25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25B.6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4/29/99, Notice 3/24/99—published 5/19/99, effective 7/1/99]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6800C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6671C, IAB 11/16/22)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1/11/23, effective 2/15/23]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8/21/24]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9504C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9370C, IAB 6/25/25)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8/20/25, effective 9/24/25]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://www.legis.iowa.gov/docs/Rules/Current/UniformRules.pdf" Type="http://schemas.openxmlformats.org/officeDocument/2006/relationships/hyperlink" Id="rId5"/>
    <Relationship TargetMode="External" Target="https://www.legis.iowa.gov/docs/ico/chapter/17A.pdf" Type="http://schemas.openxmlformats.org/officeDocument/2006/relationships/hyperlink" Id="rId6"/>
    <Relationship TargetMode="External" Target="https://www.legis.iowa.gov/docs/ico/chapter/25B.6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