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10/17/90, see School Budget Review, 289—1.6(442)]</w:t>
      </w:r>
      <w:r>
        <w:br/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7/2/30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school budget review committee hereby adopts, with the following exceptions and amendments, the Uniform Rules of Agency Procedure relating to agency procedure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Anticipated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“(commission, board, council, director)”, insert “school budget review committee”.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Copies of notices.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time period)”, insert “three years”.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Written comments.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“(identify office and address)”, insert “the School Budget Review Committee, Grimes State Office Building, 400 East 14th Street, Des Moines, Iowa 50319-0146”.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Mailing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 insert “the School Budget Review Committee, Grimes State Office Building, 400 East 14th Street, Des Moines, Iowa 50319-0146”.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 from public rulemaking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Delete subrule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entitled “Categories exempt”.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the office and address)”, insert “the School Budget Review Committee, Grimes State Office Building, 400 East 14th Street, Des Moines, Iowa 50319-0146”.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rulemaking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head)”, insert “chairperson”.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11/23/88, Notice 6/1/88—published 12/14/88, effective 1/18/89]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9/28/90—published 10/17/90, effective 9/28/90]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12/21/90, Notice 10/17/90—published 1/9/91, effective 2/13/91]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10/6/10]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4782C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4604C, IAB 8/14/19)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11/20/19, effective 12/25/19]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9330C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9058C, IAB 4/2/25)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5/28/25, effective 7/2/25]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7A.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